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21"/>
      </w:tblGrid>
      <w:tr w:rsidR="001E0B5D">
        <w:trPr>
          <w:trHeight w:val="127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" w:type="dxa"/>
              <w:left w:w="108" w:type="dxa"/>
              <w:bottom w:w="10" w:type="dxa"/>
              <w:right w:w="108" w:type="dxa"/>
            </w:tcMar>
          </w:tcPr>
          <w:p w:rsidR="001E0B5D" w:rsidRDefault="008D40D1">
            <w:pPr>
              <w:rPr>
                <w:color w:val="000000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Документ подписан ЭП 12.02.2019 11:28 </w:t>
            </w:r>
          </w:p>
          <w:p w:rsidR="001E0B5D" w:rsidRDefault="008D40D1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Владелец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: Антипов Александр Николаевич</w:t>
            </w:r>
          </w:p>
          <w:p w:rsidR="001E0B5D" w:rsidRDefault="008D40D1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Глава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муниципального района</w:t>
            </w:r>
          </w:p>
          <w:p w:rsidR="001E0B5D" w:rsidRDefault="008D40D1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  <w:p w:rsidR="001E0B5D" w:rsidRDefault="008D40D1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Сертификат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: 0CE6EB6F99FD653D68BE4789EAA3FB0BA06A94DD</w:t>
            </w:r>
          </w:p>
          <w:p w:rsidR="001E0B5D" w:rsidRDefault="008D40D1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действителен с 21.03.2018 по 21.06.2019</w:t>
            </w:r>
          </w:p>
          <w:p w:rsidR="001E0B5D" w:rsidRDefault="008D40D1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Издатель: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Федеральное казначейство </w:t>
            </w:r>
          </w:p>
        </w:tc>
      </w:tr>
    </w:tbl>
    <w:p w:rsidR="001E0B5D" w:rsidRDefault="008D40D1">
      <w:r>
        <w:t> </w:t>
      </w:r>
    </w:p>
    <w:p w:rsidR="001E0B5D" w:rsidRDefault="008D40D1">
      <w:r>
        <w:t> </w:t>
      </w:r>
    </w:p>
    <w:p w:rsidR="001E0B5D" w:rsidRDefault="008D40D1">
      <w:r>
        <w:t> </w:t>
      </w:r>
    </w:p>
    <w:p w:rsidR="001E0B5D" w:rsidRDefault="008D40D1">
      <w:r>
        <w:t> </w:t>
      </w:r>
    </w:p>
    <w:p w:rsidR="001E0B5D" w:rsidRDefault="008D40D1">
      <w:pPr>
        <w:pStyle w:val="2"/>
        <w:keepNext w:val="0"/>
        <w:shd w:val="clear" w:color="auto" w:fill="FFFFFF"/>
        <w:ind w:firstLine="709"/>
        <w:jc w:val="center"/>
        <w:rPr>
          <w:sz w:val="32"/>
          <w:szCs w:val="32"/>
        </w:rPr>
      </w:pPr>
      <w:r>
        <w:rPr>
          <w:rFonts w:ascii="Arial" w:eastAsia="Arial" w:hAnsi="Arial" w:cs="Arial"/>
          <w:iCs w:val="0"/>
          <w:caps/>
          <w:sz w:val="32"/>
          <w:szCs w:val="32"/>
        </w:rPr>
        <w:t>РЕСПУБЛИКА МОРДОВИЯ</w:t>
      </w:r>
    </w:p>
    <w:p w:rsidR="001E0B5D" w:rsidRDefault="008D40D1">
      <w:pPr>
        <w:pStyle w:val="2"/>
        <w:keepNext w:val="0"/>
        <w:shd w:val="clear" w:color="auto" w:fill="FFFFFF"/>
        <w:ind w:firstLine="709"/>
        <w:jc w:val="center"/>
        <w:rPr>
          <w:sz w:val="32"/>
          <w:szCs w:val="32"/>
        </w:rPr>
      </w:pPr>
      <w:r>
        <w:rPr>
          <w:rFonts w:ascii="Arial" w:eastAsia="Arial" w:hAnsi="Arial" w:cs="Arial"/>
          <w:iCs w:val="0"/>
          <w:caps/>
          <w:sz w:val="32"/>
          <w:szCs w:val="32"/>
        </w:rPr>
        <w:t>АДМИНИСТРАЦИИ АРДАТОВСКОГО МУНИЦИПАЛЬНОГО РАЙОНА</w:t>
      </w:r>
    </w:p>
    <w:p w:rsidR="001E0B5D" w:rsidRDefault="008D40D1">
      <w:pPr>
        <w:pStyle w:val="2"/>
        <w:keepNext w:val="0"/>
        <w:shd w:val="clear" w:color="auto" w:fill="FFFFFF"/>
        <w:ind w:firstLine="709"/>
        <w:jc w:val="center"/>
        <w:rPr>
          <w:sz w:val="32"/>
          <w:szCs w:val="32"/>
        </w:rPr>
      </w:pPr>
      <w:r>
        <w:rPr>
          <w:rFonts w:ascii="Arial" w:eastAsia="Arial" w:hAnsi="Arial" w:cs="Arial"/>
          <w:iCs w:val="0"/>
          <w:caps/>
          <w:sz w:val="32"/>
          <w:szCs w:val="32"/>
        </w:rPr>
        <w:t> </w:t>
      </w:r>
    </w:p>
    <w:p w:rsidR="001E0B5D" w:rsidRDefault="008D40D1">
      <w:pPr>
        <w:pStyle w:val="2"/>
        <w:keepNext w:val="0"/>
        <w:shd w:val="clear" w:color="auto" w:fill="FFFFFF"/>
        <w:ind w:firstLine="709"/>
        <w:jc w:val="center"/>
        <w:rPr>
          <w:sz w:val="32"/>
          <w:szCs w:val="32"/>
        </w:rPr>
      </w:pPr>
      <w:r>
        <w:rPr>
          <w:rFonts w:ascii="Arial" w:eastAsia="Arial" w:hAnsi="Arial" w:cs="Arial"/>
          <w:iCs w:val="0"/>
          <w:caps/>
          <w:sz w:val="32"/>
          <w:szCs w:val="32"/>
        </w:rPr>
        <w:t>ПОСТАНОВЛЕНИЕ</w:t>
      </w:r>
    </w:p>
    <w:p w:rsidR="001E0B5D" w:rsidRDefault="008D40D1">
      <w:pPr>
        <w:pStyle w:val="2"/>
        <w:keepNext w:val="0"/>
        <w:shd w:val="clear" w:color="auto" w:fill="FFFFFF"/>
        <w:ind w:firstLine="709"/>
        <w:jc w:val="center"/>
        <w:rPr>
          <w:sz w:val="32"/>
          <w:szCs w:val="32"/>
        </w:rPr>
      </w:pPr>
      <w:r>
        <w:rPr>
          <w:rFonts w:ascii="Arial" w:eastAsia="Arial" w:hAnsi="Arial" w:cs="Arial"/>
          <w:iCs w:val="0"/>
          <w:caps/>
          <w:sz w:val="32"/>
          <w:szCs w:val="32"/>
        </w:rPr>
        <w:t> от 28 апреля 2018 года № 376</w:t>
      </w:r>
    </w:p>
    <w:p w:rsidR="001E0B5D" w:rsidRDefault="008D40D1">
      <w:pPr>
        <w:pStyle w:val="2"/>
        <w:keepNext w:val="0"/>
        <w:shd w:val="clear" w:color="auto" w:fill="FFFFFF"/>
        <w:ind w:firstLine="709"/>
        <w:jc w:val="center"/>
        <w:rPr>
          <w:sz w:val="32"/>
          <w:szCs w:val="32"/>
        </w:rPr>
      </w:pPr>
      <w:r>
        <w:rPr>
          <w:rFonts w:ascii="Arial" w:eastAsia="Arial" w:hAnsi="Arial" w:cs="Arial"/>
          <w:iCs w:val="0"/>
          <w:caps/>
          <w:sz w:val="32"/>
          <w:szCs w:val="32"/>
        </w:rPr>
        <w:t> ОБ УТВЕРЖДЕНИИ АДМИНИСТРАТИВНОГО РЕГЛАМЕНТА ПРЕДОСТАВЛЕНИЯ МУНИЦИПАЛЬНОЙ УСЛУГИ «ПОДГОТОВКА И ВЫДАЧА ГРАДОСТРОИТЕЛЬНОГО ПЛАНА ЗЕМЕЛЬНОГО УЧАСТКА</w:t>
      </w:r>
    </w:p>
    <w:p w:rsidR="001E0B5D" w:rsidRDefault="008D40D1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</w:pPr>
      <w:r>
        <w:rPr>
          <w:rFonts w:ascii="Arial" w:eastAsia="Arial" w:hAnsi="Arial" w:cs="Arial"/>
          <w:sz w:val="32"/>
          <w:szCs w:val="32"/>
        </w:rPr>
        <w:t> </w:t>
      </w:r>
    </w:p>
    <w:p w:rsidR="001E0B5D" w:rsidRDefault="008D40D1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</w:pPr>
      <w:r>
        <w:rPr>
          <w:rFonts w:ascii="Arial" w:eastAsia="Arial" w:hAnsi="Arial" w:cs="Arial"/>
          <w:caps/>
          <w:sz w:val="32"/>
          <w:szCs w:val="32"/>
        </w:rPr>
        <w:t xml:space="preserve">(в ред. постановления Администрации от </w:t>
      </w:r>
      <w:hyperlink r:id="rId4" w:history="1">
        <w:r>
          <w:rPr>
            <w:rFonts w:ascii="Arial" w:eastAsia="Arial" w:hAnsi="Arial" w:cs="Arial"/>
            <w:caps/>
            <w:color w:val="0000FF"/>
            <w:sz w:val="32"/>
            <w:szCs w:val="32"/>
            <w:u w:val="single"/>
          </w:rPr>
          <w:t>18.03.2020 №274</w:t>
        </w:r>
      </w:hyperlink>
      <w:r>
        <w:rPr>
          <w:rFonts w:ascii="Arial" w:eastAsia="Arial" w:hAnsi="Arial" w:cs="Arial"/>
          <w:caps/>
          <w:sz w:val="32"/>
          <w:szCs w:val="32"/>
        </w:rPr>
        <w:t>)</w:t>
      </w:r>
    </w:p>
    <w:p w:rsidR="001E0B5D" w:rsidRDefault="008D40D1">
      <w:pPr>
        <w:spacing w:line="276" w:lineRule="auto"/>
        <w:rPr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В целях повышения качества исполнения и доступности результатов предоставления муниципальной услуги по приему заявлений, документов, руководствуясь Федеральным законом от 27.07.2010 г. №210-ФЗ «</w:t>
      </w:r>
      <w:hyperlink r:id="rId5" w:history="1">
        <w:r>
          <w:rPr>
            <w:rFonts w:ascii="Arial" w:eastAsia="Arial" w:hAnsi="Arial" w:cs="Arial"/>
            <w:color w:val="0000FF"/>
            <w:u w:val="single"/>
          </w:rPr>
          <w:t>Об организации предоставления государственных и муниципальных услуг</w:t>
        </w:r>
      </w:hyperlink>
      <w:r>
        <w:rPr>
          <w:rFonts w:ascii="Arial" w:eastAsia="Arial" w:hAnsi="Arial" w:cs="Arial"/>
        </w:rPr>
        <w:t>», Федеральным законом от 6 октября 2003 года №131-ФЗ «</w:t>
      </w:r>
      <w:hyperlink r:id="rId6" w:history="1">
        <w:r>
          <w:rPr>
            <w:rFonts w:ascii="Arial" w:eastAsia="Arial" w:hAnsi="Arial" w:cs="Arial"/>
            <w:color w:val="0000FF"/>
            <w:u w:val="single"/>
          </w:rPr>
          <w:t>Об общих принципах организации местного самоуправления в Российской Федерации</w:t>
        </w:r>
      </w:hyperlink>
      <w:r>
        <w:rPr>
          <w:rFonts w:ascii="Arial" w:eastAsia="Arial" w:hAnsi="Arial" w:cs="Arial"/>
        </w:rPr>
        <w:t xml:space="preserve">», Уставом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района, администрация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</w:t>
      </w:r>
      <w:proofErr w:type="spellStart"/>
      <w:r>
        <w:rPr>
          <w:rFonts w:ascii="Arial" w:eastAsia="Arial" w:hAnsi="Arial" w:cs="Arial"/>
        </w:rPr>
        <w:t>района,постановляет</w:t>
      </w:r>
      <w:proofErr w:type="spellEnd"/>
      <w:r>
        <w:rPr>
          <w:rFonts w:ascii="Arial" w:eastAsia="Arial" w:hAnsi="Arial" w:cs="Arial"/>
        </w:rPr>
        <w:t>:</w:t>
      </w:r>
    </w:p>
    <w:p w:rsidR="001E0B5D" w:rsidRDefault="008D40D1">
      <w:pPr>
        <w:shd w:val="clear" w:color="auto" w:fill="FFFFFF"/>
        <w:ind w:firstLine="709"/>
        <w:jc w:val="both"/>
      </w:pPr>
      <w:bookmarkStart w:id="1" w:name="sub_1"/>
      <w:r>
        <w:rPr>
          <w:rFonts w:ascii="Arial" w:eastAsia="Arial" w:hAnsi="Arial" w:cs="Arial"/>
        </w:rPr>
        <w:t xml:space="preserve">1.  Утвердить прилагаемый </w:t>
      </w:r>
      <w:bookmarkEnd w:id="1"/>
      <w:r>
        <w:rPr>
          <w:rFonts w:ascii="Arial" w:eastAsia="Arial" w:hAnsi="Arial" w:cs="Arial"/>
        </w:rPr>
        <w:t>административный регламент по предоставлению муниципальной услуги «Подготовка и выдача градостроительного плана земельного участка».</w:t>
      </w:r>
    </w:p>
    <w:p w:rsidR="001E0B5D" w:rsidRDefault="008D40D1">
      <w:pPr>
        <w:shd w:val="clear" w:color="auto" w:fill="FFFFFF"/>
        <w:ind w:firstLine="709"/>
        <w:jc w:val="both"/>
      </w:pPr>
      <w:bookmarkStart w:id="2" w:name="sub_4"/>
      <w:r>
        <w:rPr>
          <w:rFonts w:ascii="Arial" w:eastAsia="Arial" w:hAnsi="Arial" w:cs="Arial"/>
        </w:rPr>
        <w:t xml:space="preserve">2. Постановление администрации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Республики Мордовия от </w:t>
      </w:r>
      <w:bookmarkEnd w:id="2"/>
      <w:r>
        <w:rPr>
          <w:rFonts w:ascii="Arial" w:eastAsia="Arial" w:hAnsi="Arial" w:cs="Arial"/>
        </w:rPr>
        <w:fldChar w:fldCharType="begin"/>
      </w:r>
      <w:r>
        <w:rPr>
          <w:rFonts w:ascii="Arial" w:eastAsia="Arial" w:hAnsi="Arial" w:cs="Arial"/>
        </w:rPr>
        <w:instrText xml:space="preserve"> HYPERLINK "http://rnla-service.scli.ru:8080/rnla-links/ws/content/act/21b3ed4a-2a50-4dc7-8a8b-5ff171a0e4eb.html" </w:instrText>
      </w:r>
      <w:r>
        <w:rPr>
          <w:rFonts w:ascii="Arial" w:eastAsia="Arial" w:hAnsi="Arial" w:cs="Arial"/>
        </w:rPr>
        <w:fldChar w:fldCharType="separate"/>
      </w:r>
      <w:r>
        <w:rPr>
          <w:rFonts w:ascii="Arial" w:eastAsia="Arial" w:hAnsi="Arial" w:cs="Arial"/>
          <w:color w:val="0000FF"/>
          <w:u w:val="single"/>
        </w:rPr>
        <w:t>26.06.2017 № 697</w:t>
      </w:r>
      <w:r>
        <w:rPr>
          <w:rFonts w:ascii="Arial" w:eastAsia="Arial" w:hAnsi="Arial" w:cs="Arial"/>
          <w:color w:val="0000FF"/>
          <w:u w:val="single"/>
        </w:rPr>
        <w:fldChar w:fldCharType="end"/>
      </w:r>
      <w:r>
        <w:rPr>
          <w:rFonts w:ascii="Arial" w:eastAsia="Arial" w:hAnsi="Arial" w:cs="Arial"/>
        </w:rPr>
        <w:t>  «Об утверждении административного регламента предоставление муниципальной услуги «Подготовка и утверждение градостроительного плана земельного участка» признать утратившей силу.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lastRenderedPageBreak/>
        <w:t>3. Настоящее постановление вступает в силу со дня его официального опубликования.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>
        <w:rPr>
          <w:rFonts w:ascii="Arial" w:eastAsia="Arial" w:hAnsi="Arial" w:cs="Arial"/>
          <w:b w:val="0"/>
          <w:bCs w:val="0"/>
          <w:sz w:val="24"/>
          <w:szCs w:val="24"/>
        </w:rPr>
        <w:t xml:space="preserve">Глава </w:t>
      </w:r>
      <w:proofErr w:type="spellStart"/>
      <w:r>
        <w:rPr>
          <w:rFonts w:ascii="Arial" w:eastAsia="Arial" w:hAnsi="Arial" w:cs="Arial"/>
          <w:b w:val="0"/>
          <w:bCs w:val="0"/>
          <w:sz w:val="24"/>
          <w:szCs w:val="24"/>
        </w:rPr>
        <w:t>Ардатовского</w:t>
      </w:r>
      <w:proofErr w:type="spellEnd"/>
      <w:r>
        <w:rPr>
          <w:rFonts w:ascii="Arial" w:eastAsia="Arial" w:hAnsi="Arial" w:cs="Arial"/>
          <w:b w:val="0"/>
          <w:bCs w:val="0"/>
          <w:sz w:val="24"/>
          <w:szCs w:val="24"/>
        </w:rPr>
        <w:br/>
        <w:t>муниципального района</w:t>
      </w:r>
    </w:p>
    <w:p w:rsidR="001E0B5D" w:rsidRDefault="008D40D1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proofErr w:type="spellStart"/>
      <w:r>
        <w:rPr>
          <w:rFonts w:ascii="Arial" w:eastAsia="Arial" w:hAnsi="Arial" w:cs="Arial"/>
          <w:b w:val="0"/>
          <w:bCs w:val="0"/>
          <w:sz w:val="24"/>
          <w:szCs w:val="24"/>
        </w:rPr>
        <w:t>А.Н.Антипов</w:t>
      </w:r>
      <w:proofErr w:type="spellEnd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3"/>
      </w:tblGrid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 </w:t>
            </w:r>
          </w:p>
        </w:tc>
      </w:tr>
    </w:tbl>
    <w:p w:rsidR="001E0B5D" w:rsidRDefault="008D40D1">
      <w:pPr>
        <w:spacing w:before="280" w:after="280"/>
      </w:pPr>
      <w:r>
        <w:t> </w:t>
      </w:r>
    </w:p>
    <w:p w:rsidR="001E0B5D" w:rsidRDefault="008D40D1">
      <w:pPr>
        <w:spacing w:before="280" w:after="280"/>
      </w:pPr>
      <w: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bookmarkStart w:id="3" w:name="sub_1000"/>
      <w:r>
        <w:rPr>
          <w:rFonts w:ascii="Arial" w:eastAsia="Arial" w:hAnsi="Arial" w:cs="Arial"/>
        </w:rPr>
        <w:t> </w:t>
      </w:r>
      <w:bookmarkEnd w:id="3"/>
    </w:p>
    <w:p w:rsidR="001E0B5D" w:rsidRDefault="008D40D1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>
        <w:rPr>
          <w:rFonts w:ascii="Arial" w:eastAsia="Arial" w:hAnsi="Arial" w:cs="Arial"/>
          <w:b w:val="0"/>
          <w:bCs w:val="0"/>
          <w:sz w:val="24"/>
          <w:szCs w:val="24"/>
        </w:rPr>
        <w:t>Утвержден:</w:t>
      </w:r>
    </w:p>
    <w:p w:rsidR="001E0B5D" w:rsidRDefault="008D40D1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>
        <w:rPr>
          <w:rFonts w:ascii="Arial" w:eastAsia="Arial" w:hAnsi="Arial" w:cs="Arial"/>
          <w:b w:val="0"/>
          <w:bCs w:val="0"/>
          <w:sz w:val="24"/>
          <w:szCs w:val="24"/>
        </w:rPr>
        <w:t xml:space="preserve">  постановлением Администрации </w:t>
      </w:r>
      <w:proofErr w:type="spellStart"/>
      <w:r>
        <w:rPr>
          <w:rFonts w:ascii="Arial" w:eastAsia="Arial" w:hAnsi="Arial" w:cs="Arial"/>
          <w:b w:val="0"/>
          <w:bCs w:val="0"/>
          <w:sz w:val="24"/>
          <w:szCs w:val="24"/>
        </w:rPr>
        <w:t>Ардатовского</w:t>
      </w:r>
      <w:proofErr w:type="spellEnd"/>
    </w:p>
    <w:p w:rsidR="001E0B5D" w:rsidRDefault="008D40D1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>
        <w:rPr>
          <w:rFonts w:ascii="Arial" w:eastAsia="Arial" w:hAnsi="Arial" w:cs="Arial"/>
          <w:b w:val="0"/>
          <w:bCs w:val="0"/>
          <w:sz w:val="24"/>
          <w:szCs w:val="24"/>
        </w:rPr>
        <w:t>муниципального района</w:t>
      </w:r>
    </w:p>
    <w:p w:rsidR="001E0B5D" w:rsidRDefault="008D40D1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>
        <w:rPr>
          <w:rFonts w:ascii="Arial" w:eastAsia="Arial" w:hAnsi="Arial" w:cs="Arial"/>
          <w:b w:val="0"/>
          <w:bCs w:val="0"/>
          <w:sz w:val="24"/>
          <w:szCs w:val="24"/>
        </w:rPr>
        <w:t xml:space="preserve"> от «28» апреля </w:t>
      </w:r>
      <w:proofErr w:type="gramStart"/>
      <w:r>
        <w:rPr>
          <w:rFonts w:ascii="Arial" w:eastAsia="Arial" w:hAnsi="Arial" w:cs="Arial"/>
          <w:b w:val="0"/>
          <w:bCs w:val="0"/>
          <w:sz w:val="24"/>
          <w:szCs w:val="24"/>
        </w:rPr>
        <w:t>2018  г.</w:t>
      </w:r>
      <w:proofErr w:type="gramEnd"/>
      <w:r>
        <w:rPr>
          <w:rFonts w:ascii="Arial" w:eastAsia="Arial" w:hAnsi="Arial" w:cs="Arial"/>
          <w:b w:val="0"/>
          <w:bCs w:val="0"/>
          <w:sz w:val="24"/>
          <w:szCs w:val="24"/>
        </w:rPr>
        <w:t xml:space="preserve"> №376</w:t>
      </w:r>
    </w:p>
    <w:p w:rsidR="001E0B5D" w:rsidRDefault="008D40D1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</w:p>
    <w:p w:rsidR="001E0B5D" w:rsidRDefault="008D40D1">
      <w:pPr>
        <w:pStyle w:val="2"/>
        <w:keepNext w:val="0"/>
        <w:shd w:val="clear" w:color="auto" w:fill="FFFFFF"/>
        <w:ind w:firstLine="709"/>
        <w:jc w:val="center"/>
        <w:rPr>
          <w:sz w:val="32"/>
          <w:szCs w:val="32"/>
        </w:rPr>
      </w:pPr>
      <w:r>
        <w:rPr>
          <w:rFonts w:ascii="Arial" w:eastAsia="Arial" w:hAnsi="Arial" w:cs="Arial"/>
          <w:iCs w:val="0"/>
          <w:caps/>
          <w:sz w:val="32"/>
          <w:szCs w:val="32"/>
        </w:rPr>
        <w:t xml:space="preserve">АДМИНИСТРАТИВНЫЙ РЕГЛАМЕНТ </w:t>
      </w:r>
    </w:p>
    <w:p w:rsidR="001E0B5D" w:rsidRDefault="008D40D1">
      <w:pPr>
        <w:pStyle w:val="2"/>
        <w:keepNext w:val="0"/>
        <w:shd w:val="clear" w:color="auto" w:fill="FFFFFF"/>
        <w:ind w:firstLine="709"/>
        <w:jc w:val="center"/>
        <w:rPr>
          <w:sz w:val="32"/>
          <w:szCs w:val="32"/>
        </w:rPr>
      </w:pPr>
      <w:r>
        <w:rPr>
          <w:rFonts w:ascii="Arial" w:eastAsia="Arial" w:hAnsi="Arial" w:cs="Arial"/>
          <w:iCs w:val="0"/>
          <w:caps/>
          <w:sz w:val="32"/>
          <w:szCs w:val="32"/>
        </w:rPr>
        <w:t>ПРЕДОСТАВЛЕНИЯ МУНИЦИПАЛЬНОЙ УСЛУГИ «ПО ПОДГОТОВКЕ И ВЫДАЧЕ ГРАДОСТРОИТЕЛЬНЫХ ПЛАНОВ ЗЕМЕЛЬНЫХ УЧАСТКОВ»</w:t>
      </w:r>
    </w:p>
    <w:p w:rsidR="001E0B5D" w:rsidRDefault="008D40D1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</w:pPr>
      <w:r>
        <w:rPr>
          <w:rFonts w:ascii="Arial" w:eastAsia="Arial" w:hAnsi="Arial" w:cs="Arial"/>
          <w:sz w:val="32"/>
          <w:szCs w:val="32"/>
        </w:rPr>
        <w:t> </w:t>
      </w:r>
    </w:p>
    <w:p w:rsidR="001E0B5D" w:rsidRDefault="008D40D1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</w:pPr>
      <w:r>
        <w:rPr>
          <w:rFonts w:ascii="Arial" w:eastAsia="Arial" w:hAnsi="Arial" w:cs="Arial"/>
          <w:caps/>
          <w:sz w:val="32"/>
          <w:szCs w:val="32"/>
        </w:rPr>
        <w:t xml:space="preserve">(в ред. постановления Администрации от </w:t>
      </w:r>
      <w:hyperlink r:id="rId7" w:history="1">
        <w:r>
          <w:rPr>
            <w:rFonts w:ascii="Arial" w:eastAsia="Arial" w:hAnsi="Arial" w:cs="Arial"/>
            <w:caps/>
            <w:color w:val="0000FF"/>
            <w:sz w:val="32"/>
            <w:szCs w:val="32"/>
            <w:u w:val="single"/>
          </w:rPr>
          <w:t>18.03.2020 №274</w:t>
        </w:r>
      </w:hyperlink>
      <w:r>
        <w:rPr>
          <w:rFonts w:ascii="Arial" w:eastAsia="Arial" w:hAnsi="Arial" w:cs="Arial"/>
          <w:caps/>
          <w:sz w:val="32"/>
          <w:szCs w:val="32"/>
        </w:rPr>
        <w:t>)</w:t>
      </w:r>
    </w:p>
    <w:p w:rsidR="001E0B5D" w:rsidRDefault="008D40D1">
      <w:pPr>
        <w:pStyle w:val="6"/>
        <w:shd w:val="clear" w:color="auto" w:fill="FFFFFF"/>
        <w:spacing w:before="0"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1E0B5D" w:rsidRDefault="008D40D1">
      <w:pPr>
        <w:pStyle w:val="6"/>
        <w:shd w:val="clear" w:color="auto" w:fill="FFFFFF"/>
        <w:spacing w:before="0" w:after="0"/>
        <w:ind w:firstLine="709"/>
        <w:jc w:val="both"/>
        <w:rPr>
          <w:sz w:val="24"/>
          <w:szCs w:val="24"/>
        </w:rPr>
      </w:pPr>
      <w:bookmarkStart w:id="4" w:name="sub_100"/>
      <w:r>
        <w:rPr>
          <w:rFonts w:ascii="Arial" w:eastAsia="Arial" w:hAnsi="Arial" w:cs="Arial"/>
          <w:sz w:val="24"/>
          <w:szCs w:val="24"/>
        </w:rPr>
        <w:t>1. Общие положения</w:t>
      </w:r>
      <w:bookmarkEnd w:id="4"/>
    </w:p>
    <w:p w:rsidR="001E0B5D" w:rsidRDefault="008D40D1">
      <w:pPr>
        <w:shd w:val="clear" w:color="auto" w:fill="FFFFFF"/>
        <w:ind w:firstLine="709"/>
        <w:jc w:val="both"/>
      </w:pPr>
      <w:bookmarkStart w:id="5" w:name="sub_1011"/>
      <w:r>
        <w:rPr>
          <w:rFonts w:ascii="Arial" w:eastAsia="Arial" w:hAnsi="Arial" w:cs="Arial"/>
        </w:rPr>
        <w:t>1.1. Настоящий административный регламент разработан в целях повышения качества предоставления муниципальной услуги по подготовке и выдаче градостроительных планов земельных участков (далее - муниципальная услуга), создания комфортных условий для участников отношений, возникающих в ходе предоставления муниципальной услуги, определяет сроки и последовательность действий (административных процедур) при осуществлении полномочий по предоставлению муниципальной услуги.</w:t>
      </w:r>
      <w:bookmarkEnd w:id="5"/>
    </w:p>
    <w:p w:rsidR="001E0B5D" w:rsidRDefault="008D40D1">
      <w:pPr>
        <w:shd w:val="clear" w:color="auto" w:fill="FFFFFF"/>
        <w:ind w:firstLine="709"/>
        <w:jc w:val="both"/>
      </w:pPr>
      <w:bookmarkStart w:id="6" w:name="sub_1012"/>
      <w:r>
        <w:rPr>
          <w:rFonts w:ascii="Arial" w:eastAsia="Arial" w:hAnsi="Arial" w:cs="Arial"/>
        </w:rPr>
        <w:t xml:space="preserve">1.2. Муниципальная услуга предоставляется органами местного самоуправления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(далее - Администрация) и муниципальным бюджетным учреждением «Многофункциональный центр предоставления государственных и муниципальных услуг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района» (далее - МФЦ).</w:t>
      </w:r>
      <w:bookmarkEnd w:id="6"/>
    </w:p>
    <w:p w:rsidR="001E0B5D" w:rsidRDefault="008D40D1">
      <w:pPr>
        <w:shd w:val="clear" w:color="auto" w:fill="FFFFFF"/>
        <w:ind w:firstLine="709"/>
        <w:jc w:val="both"/>
      </w:pPr>
      <w:bookmarkStart w:id="7" w:name="sub_1013"/>
      <w:r>
        <w:rPr>
          <w:rFonts w:ascii="Arial" w:eastAsia="Arial" w:hAnsi="Arial" w:cs="Arial"/>
        </w:rPr>
        <w:t xml:space="preserve">1.3. Предоставление муниципальной услуги осуществляется в соответствии с действующим законодательством Российской Федерации, Республики Мордовия, </w:t>
      </w:r>
      <w:bookmarkEnd w:id="7"/>
      <w:r>
        <w:rPr>
          <w:rFonts w:ascii="Arial" w:eastAsia="Arial" w:hAnsi="Arial" w:cs="Arial"/>
        </w:rPr>
        <w:lastRenderedPageBreak/>
        <w:t xml:space="preserve">Уставом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Республики Мордовия, нормативно-правовыми актами органов местного самоуправления Администрации.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Законодательные и нормативные правовые акты, регулирующие предоставление муниципальной услуги:</w:t>
      </w:r>
    </w:p>
    <w:p w:rsidR="001E0B5D" w:rsidRDefault="00CB0447">
      <w:pPr>
        <w:shd w:val="clear" w:color="auto" w:fill="FFFFFF"/>
        <w:ind w:firstLine="709"/>
        <w:jc w:val="both"/>
      </w:pPr>
      <w:hyperlink r:id="rId8" w:history="1">
        <w:r w:rsidR="008D40D1">
          <w:rPr>
            <w:rFonts w:ascii="Arial" w:eastAsia="Arial" w:hAnsi="Arial" w:cs="Arial"/>
            <w:color w:val="0000FF"/>
            <w:u w:val="single"/>
          </w:rPr>
          <w:t xml:space="preserve">Конституция </w:t>
        </w:r>
      </w:hyperlink>
      <w:r w:rsidR="008D40D1">
        <w:rPr>
          <w:rFonts w:ascii="Arial" w:eastAsia="Arial" w:hAnsi="Arial" w:cs="Arial"/>
        </w:rPr>
        <w:t>Российской Федерации ("Российская газета", №237, 25.12.1993);</w:t>
      </w:r>
    </w:p>
    <w:p w:rsidR="001E0B5D" w:rsidRDefault="00CB0447">
      <w:pPr>
        <w:shd w:val="clear" w:color="auto" w:fill="FFFFFF"/>
        <w:ind w:firstLine="709"/>
        <w:jc w:val="both"/>
      </w:pPr>
      <w:hyperlink r:id="rId9" w:history="1">
        <w:r w:rsidR="008D40D1">
          <w:rPr>
            <w:rFonts w:ascii="Arial" w:eastAsia="Arial" w:hAnsi="Arial" w:cs="Arial"/>
            <w:color w:val="0000FF"/>
            <w:u w:val="single"/>
          </w:rPr>
          <w:t>Градостроительный кодекс</w:t>
        </w:r>
      </w:hyperlink>
      <w:r w:rsidR="008D40D1">
        <w:rPr>
          <w:rFonts w:ascii="Arial" w:eastAsia="Arial" w:hAnsi="Arial" w:cs="Arial"/>
        </w:rPr>
        <w:t xml:space="preserve"> Российской Федерации от 29 декабря 2004 года N 190-ФЗ ("Российская газета", 30 декабря 2004 года, N 290);</w:t>
      </w:r>
    </w:p>
    <w:p w:rsidR="001E0B5D" w:rsidRDefault="00CB0447">
      <w:pPr>
        <w:shd w:val="clear" w:color="auto" w:fill="FFFFFF"/>
        <w:ind w:firstLine="709"/>
        <w:jc w:val="both"/>
      </w:pPr>
      <w:hyperlink r:id="rId10" w:history="1">
        <w:r w:rsidR="008D40D1">
          <w:rPr>
            <w:rFonts w:ascii="Arial" w:eastAsia="Arial" w:hAnsi="Arial" w:cs="Arial"/>
            <w:color w:val="0000FF"/>
            <w:u w:val="single"/>
          </w:rPr>
          <w:t>Земельный кодекс</w:t>
        </w:r>
      </w:hyperlink>
      <w:r w:rsidR="008D40D1">
        <w:rPr>
          <w:rFonts w:ascii="Arial" w:eastAsia="Arial" w:hAnsi="Arial" w:cs="Arial"/>
        </w:rPr>
        <w:t xml:space="preserve"> Российской Федерации от 25 октября 2001 года N 136-ФЗ ("Российская газета", 30 октября 2001 года, N 211-212);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Федеральный закон от 2 мая 2006 года N 59-ФЗ "</w:t>
      </w:r>
      <w:hyperlink r:id="rId11" w:history="1">
        <w:r>
          <w:rPr>
            <w:rFonts w:ascii="Arial" w:eastAsia="Arial" w:hAnsi="Arial" w:cs="Arial"/>
            <w:color w:val="0000FF"/>
            <w:u w:val="single"/>
          </w:rPr>
          <w:t>О порядке рассмотрения обращений граждан Российской Федерации</w:t>
        </w:r>
      </w:hyperlink>
      <w:r>
        <w:rPr>
          <w:rFonts w:ascii="Arial" w:eastAsia="Arial" w:hAnsi="Arial" w:cs="Arial"/>
        </w:rPr>
        <w:t>" ("Российская газета", 5 мая 2006 года, N 95);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Федеральный закон от 27 июля 2010 года N 210-ФЗ "</w:t>
      </w:r>
      <w:hyperlink r:id="rId12" w:history="1">
        <w:r>
          <w:rPr>
            <w:rFonts w:ascii="Arial" w:eastAsia="Arial" w:hAnsi="Arial" w:cs="Arial"/>
            <w:color w:val="0000FF"/>
            <w:u w:val="single"/>
          </w:rPr>
          <w:t>Об организации предоставления государственных и муниципальных услуг</w:t>
        </w:r>
      </w:hyperlink>
      <w:r>
        <w:rPr>
          <w:rFonts w:ascii="Arial" w:eastAsia="Arial" w:hAnsi="Arial" w:cs="Arial"/>
        </w:rPr>
        <w:t>" ("Собрание законодательства РФ", 02 августа 2010, N 31, ст. 4179);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Федеральный закон от 6 октября 2003 года N 131-ФЗ "</w:t>
      </w:r>
      <w:hyperlink r:id="rId13" w:history="1">
        <w:r>
          <w:rPr>
            <w:rFonts w:ascii="Arial" w:eastAsia="Arial" w:hAnsi="Arial" w:cs="Arial"/>
            <w:color w:val="0000FF"/>
            <w:u w:val="single"/>
          </w:rPr>
          <w:t>Об общих принципах организации местного самоуправления в Российской Федерации</w:t>
        </w:r>
      </w:hyperlink>
      <w:r>
        <w:rPr>
          <w:rFonts w:ascii="Arial" w:eastAsia="Arial" w:hAnsi="Arial" w:cs="Arial"/>
        </w:rPr>
        <w:t>" ("Российская газета", 8 октября 2003 года, N 202);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Федеральный закон от 24 июля 2007 года N 221-ФЗ "</w:t>
      </w:r>
      <w:hyperlink r:id="rId14" w:history="1">
        <w:r>
          <w:rPr>
            <w:rFonts w:ascii="Arial" w:eastAsia="Arial" w:hAnsi="Arial" w:cs="Arial"/>
            <w:color w:val="0000FF"/>
            <w:u w:val="single"/>
          </w:rPr>
          <w:t>О государственном кадастре недвижимости</w:t>
        </w:r>
      </w:hyperlink>
      <w:r>
        <w:rPr>
          <w:rFonts w:ascii="Arial" w:eastAsia="Arial" w:hAnsi="Arial" w:cs="Arial"/>
        </w:rPr>
        <w:t>" ("Собрание законодательства РФ", 30 июля 2007 года, N 31, ст. 4017);</w:t>
      </w:r>
    </w:p>
    <w:p w:rsidR="001E0B5D" w:rsidRDefault="008D40D1">
      <w:pPr>
        <w:shd w:val="clear" w:color="auto" w:fill="FFFFFF"/>
        <w:ind w:firstLine="709"/>
        <w:jc w:val="both"/>
      </w:pPr>
      <w:bookmarkStart w:id="8" w:name="sub_10109"/>
      <w:bookmarkEnd w:id="8"/>
      <w:r>
        <w:rPr>
          <w:rFonts w:ascii="Arial" w:eastAsia="Arial" w:hAnsi="Arial" w:cs="Arial"/>
        </w:rPr>
        <w:t>Приказ Министерства строительства и жилищно-коммунального хозяйства РФ от 25 апреля 2017 г. N 741/пр. "Об утверждении формы градостроительного плана земельного участка и порядка её заполнения" (зарегистрировано в Минюсте РФ 30 мая 2017 г. Регистрационный N 46880).</w:t>
      </w:r>
    </w:p>
    <w:p w:rsidR="001E0B5D" w:rsidRDefault="008D40D1">
      <w:pPr>
        <w:shd w:val="clear" w:color="auto" w:fill="FFFFFF"/>
        <w:ind w:firstLine="709"/>
        <w:jc w:val="both"/>
      </w:pPr>
      <w:bookmarkStart w:id="9" w:name="sub_1014"/>
      <w:r>
        <w:rPr>
          <w:rFonts w:ascii="Arial" w:eastAsia="Arial" w:hAnsi="Arial" w:cs="Arial"/>
        </w:rPr>
        <w:t xml:space="preserve">1.4. Результатом предоставления муниципальной услуги является выданный </w:t>
      </w:r>
      <w:proofErr w:type="gramStart"/>
      <w:r>
        <w:rPr>
          <w:rFonts w:ascii="Arial" w:eastAsia="Arial" w:hAnsi="Arial" w:cs="Arial"/>
        </w:rPr>
        <w:t>заявителю  градостроительный</w:t>
      </w:r>
      <w:proofErr w:type="gramEnd"/>
      <w:r>
        <w:rPr>
          <w:rFonts w:ascii="Arial" w:eastAsia="Arial" w:hAnsi="Arial" w:cs="Arial"/>
        </w:rPr>
        <w:t xml:space="preserve"> план земельного участка либо отказ в выдаче  градостроительного плана земельного участка.</w:t>
      </w:r>
      <w:bookmarkEnd w:id="9"/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1.5. Градостроительный план земельного участка выдается в целях обеспечения субъектов градостроительной деятельности информацией, необходимой для архитектурно-строительного проектирования, строительства, реконструкции объектов капитального строительства в границах земельного участка.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1.6. Источниками информации для подготовки градостроительного плана земельного участка являются документы территориального планирования и градостроительного зонирования, нормативы градостроительного проектирования, документация по планировке территории, сведения, содержащиеся в государственном кадастре недвижимости, федеральной государственной информационной системе территориального планирования, информационной системе обеспечения градостроительной деятельности, а также технические условия подключения (технологического присоединения) объектов капитального строительства к сетям инженерно-технического обеспечения.</w:t>
      </w:r>
      <w:bookmarkStart w:id="10" w:name="sub_1015"/>
      <w:bookmarkEnd w:id="10"/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1.7. Форма градостроительного плана земельного участка, порядок ее заполнения устанавливаются уполномоченным Правительством Российской Федерации федеральным органом исполнительной власти.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1.8. Информация, указанная в градостроительном плане земельного участка, может быть использована для подготовки проектной документации, для получения разрешения на строительство в течение трех лет со дня его выдачи. По истечении этого срока использование информации, указанной в градостроительном плане земельного участка, в предусмотренных настоящей частью целях не допускается.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lastRenderedPageBreak/>
        <w:t> </w:t>
      </w:r>
    </w:p>
    <w:p w:rsidR="001E0B5D" w:rsidRDefault="008D40D1">
      <w:pPr>
        <w:shd w:val="clear" w:color="auto" w:fill="FFFFFF"/>
        <w:ind w:firstLine="709"/>
        <w:jc w:val="both"/>
      </w:pPr>
      <w:bookmarkStart w:id="11" w:name="sub_200"/>
      <w:r>
        <w:rPr>
          <w:rFonts w:ascii="Arial" w:eastAsia="Arial" w:hAnsi="Arial" w:cs="Arial"/>
        </w:rPr>
        <w:t>2. Требования к порядку предоставления муниципальной услуги</w:t>
      </w:r>
      <w:bookmarkEnd w:id="11"/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bookmarkStart w:id="12" w:name="sub_1021"/>
      <w:r>
        <w:rPr>
          <w:rFonts w:ascii="Arial" w:eastAsia="Arial" w:hAnsi="Arial" w:cs="Arial"/>
        </w:rPr>
        <w:t>2.1. Порядок информирования о правилах предоставления муниципальной услуги.</w:t>
      </w:r>
      <w:bookmarkEnd w:id="12"/>
    </w:p>
    <w:p w:rsidR="001E0B5D" w:rsidRDefault="008D40D1">
      <w:pPr>
        <w:shd w:val="clear" w:color="auto" w:fill="FFFFFF"/>
        <w:ind w:firstLine="709"/>
        <w:jc w:val="both"/>
      </w:pPr>
      <w:bookmarkStart w:id="13" w:name="sub_211"/>
      <w:r>
        <w:rPr>
          <w:rFonts w:ascii="Arial" w:eastAsia="Arial" w:hAnsi="Arial" w:cs="Arial"/>
        </w:rPr>
        <w:t>2.1.1. Информация о порядке получения муниципальной услуги предоставляется посредством:</w:t>
      </w:r>
      <w:bookmarkEnd w:id="13"/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личного консультирования специалистом Администрации и МФЦ;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телефонной, почтовой и электронной связи;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информационно-телекоммуникационной сети общего пользования Интернет;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средств массовой информации.</w:t>
      </w:r>
    </w:p>
    <w:p w:rsidR="001E0B5D" w:rsidRDefault="008D40D1">
      <w:pPr>
        <w:shd w:val="clear" w:color="auto" w:fill="FFFFFF"/>
        <w:ind w:firstLine="709"/>
        <w:jc w:val="both"/>
      </w:pPr>
      <w:bookmarkStart w:id="14" w:name="sub_212"/>
      <w:r>
        <w:rPr>
          <w:rFonts w:ascii="Arial" w:eastAsia="Arial" w:hAnsi="Arial" w:cs="Arial"/>
        </w:rPr>
        <w:t xml:space="preserve">2.1.2. Сведения о местонахождении, контактных телефонах (телефонах для справок и консультаций), адресах электронной почты Администрации и МФЦ приводятся в </w:t>
      </w:r>
      <w:bookmarkEnd w:id="14"/>
      <w:proofErr w:type="gramStart"/>
      <w:r>
        <w:rPr>
          <w:rFonts w:ascii="Arial" w:eastAsia="Arial" w:hAnsi="Arial" w:cs="Arial"/>
        </w:rPr>
        <w:t>приложении  1</w:t>
      </w:r>
      <w:proofErr w:type="gramEnd"/>
      <w:r>
        <w:rPr>
          <w:rFonts w:ascii="Arial" w:eastAsia="Arial" w:hAnsi="Arial" w:cs="Arial"/>
        </w:rPr>
        <w:t xml:space="preserve"> к настоящему административному регламенту и размещаются на официальном сайте администрации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Республики Мордовия www.ardatov.e-mordovia.ru.</w:t>
      </w:r>
    </w:p>
    <w:p w:rsidR="001E0B5D" w:rsidRDefault="008D40D1">
      <w:pPr>
        <w:shd w:val="clear" w:color="auto" w:fill="FFFFFF"/>
        <w:ind w:firstLine="709"/>
        <w:jc w:val="both"/>
      </w:pPr>
      <w:bookmarkStart w:id="15" w:name="sub_213"/>
      <w:r>
        <w:rPr>
          <w:rFonts w:ascii="Arial" w:eastAsia="Arial" w:hAnsi="Arial" w:cs="Arial"/>
        </w:rPr>
        <w:t xml:space="preserve">2.1.3. Сведения о режиме работы Администрации и МФЦ сообщаются по телефонам для справок и консультаций, а также размещаются на официальном сайте администрации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</w:t>
      </w:r>
      <w:bookmarkEnd w:id="15"/>
      <w:r>
        <w:rPr>
          <w:rFonts w:ascii="Arial" w:eastAsia="Arial" w:hAnsi="Arial" w:cs="Arial"/>
        </w:rPr>
        <w:t>www.ardatov.e-mordovia.ru. Прием заявителей муниципальной услуги осуществляется специалистами Администрации в соответствии со следующим графиком: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Понедельник - пятница - с 8.30 до 17.30.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Время предоставления перерыва для отдыха и питания специалистов Администрации - с 13.00 до 14.00.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Выходные дни - суббота и воскресенье.</w:t>
      </w:r>
    </w:p>
    <w:p w:rsidR="001E0B5D" w:rsidRDefault="008D40D1">
      <w:pPr>
        <w:shd w:val="clear" w:color="auto" w:fill="FFFFFF"/>
        <w:ind w:firstLine="709"/>
        <w:jc w:val="both"/>
      </w:pPr>
      <w:bookmarkStart w:id="16" w:name="sub_214"/>
      <w:r>
        <w:rPr>
          <w:rFonts w:ascii="Arial" w:eastAsia="Arial" w:hAnsi="Arial" w:cs="Arial"/>
        </w:rPr>
        <w:t xml:space="preserve">2.1.4. На официальном сайте администрации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</w:t>
      </w:r>
      <w:bookmarkEnd w:id="16"/>
      <w:r>
        <w:rPr>
          <w:rFonts w:ascii="Arial" w:eastAsia="Arial" w:hAnsi="Arial" w:cs="Arial"/>
        </w:rPr>
        <w:t>www.ardatov.e-mordovia.ru и на портале МФЦ размещается следующая информация: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а) нормативные правовые акты (или извлечения из них), содержащие нормы, регулирующие деятельность по предоставлению муниципальной услуги;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б) текст настоящего административного регламента с приложениями;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 xml:space="preserve">в) блок-схема последовательности действий при предоставлении муниципальной услуги на территории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согласно </w:t>
      </w:r>
      <w:proofErr w:type="gramStart"/>
      <w:r>
        <w:rPr>
          <w:rFonts w:ascii="Arial" w:eastAsia="Arial" w:hAnsi="Arial" w:cs="Arial"/>
        </w:rPr>
        <w:t>приложению  2</w:t>
      </w:r>
      <w:proofErr w:type="gramEnd"/>
      <w:r>
        <w:rPr>
          <w:rFonts w:ascii="Arial" w:eastAsia="Arial" w:hAnsi="Arial" w:cs="Arial"/>
        </w:rPr>
        <w:t xml:space="preserve"> к настоящему административному регламенту.</w:t>
      </w:r>
    </w:p>
    <w:p w:rsidR="001E0B5D" w:rsidRDefault="008D40D1">
      <w:pPr>
        <w:shd w:val="clear" w:color="auto" w:fill="FFFFFF"/>
        <w:ind w:firstLine="709"/>
        <w:jc w:val="both"/>
      </w:pPr>
      <w:bookmarkStart w:id="17" w:name="sub_215"/>
      <w:r>
        <w:rPr>
          <w:rFonts w:ascii="Arial" w:eastAsia="Arial" w:hAnsi="Arial" w:cs="Arial"/>
        </w:rPr>
        <w:t>2.1.5. Информирование о ходе предоставления муниципальной услуги и ее результатах осуществляется специалистами Администрации и МФЦ при личном контакте с заявителем, а также с использованием телефонной, почтовой, электронной связи и средств сети Интернет.</w:t>
      </w:r>
      <w:bookmarkEnd w:id="17"/>
    </w:p>
    <w:p w:rsidR="001E0B5D" w:rsidRDefault="008D40D1">
      <w:pPr>
        <w:shd w:val="clear" w:color="auto" w:fill="FFFFFF"/>
        <w:ind w:firstLine="709"/>
        <w:jc w:val="both"/>
      </w:pPr>
      <w:bookmarkStart w:id="18" w:name="sub_216"/>
      <w:r>
        <w:rPr>
          <w:rFonts w:ascii="Arial" w:eastAsia="Arial" w:hAnsi="Arial" w:cs="Arial"/>
        </w:rPr>
        <w:t>2.1.6. Информация об отказе в предоставлении муниципальной услуги направляется заявителю с указанием причин отказа в письменном виде по почте (заказным письмом с уведомлением о вручении).</w:t>
      </w:r>
      <w:bookmarkEnd w:id="18"/>
    </w:p>
    <w:p w:rsidR="001E0B5D" w:rsidRDefault="008D40D1">
      <w:pPr>
        <w:shd w:val="clear" w:color="auto" w:fill="FFFFFF"/>
        <w:ind w:firstLine="709"/>
        <w:jc w:val="both"/>
      </w:pPr>
      <w:bookmarkStart w:id="19" w:name="sub_217"/>
      <w:r>
        <w:rPr>
          <w:rFonts w:ascii="Arial" w:eastAsia="Arial" w:hAnsi="Arial" w:cs="Arial"/>
        </w:rPr>
        <w:t>2.1.7 Консультации (справки) о порядке предоставления муниципальной услуги осуществляются специалистами Администрации и МФЦ.</w:t>
      </w:r>
      <w:bookmarkEnd w:id="19"/>
    </w:p>
    <w:p w:rsidR="001E0B5D" w:rsidRDefault="008D40D1">
      <w:pPr>
        <w:shd w:val="clear" w:color="auto" w:fill="FFFFFF"/>
        <w:ind w:firstLine="709"/>
        <w:jc w:val="both"/>
      </w:pPr>
      <w:bookmarkStart w:id="20" w:name="sub_218"/>
      <w:r>
        <w:rPr>
          <w:rFonts w:ascii="Arial" w:eastAsia="Arial" w:hAnsi="Arial" w:cs="Arial"/>
        </w:rPr>
        <w:t>2.1.8. Консультации предоставляются по вопросам:</w:t>
      </w:r>
      <w:bookmarkEnd w:id="20"/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- перечня документов, необходимых для подготовки градостроительного плана земельного участка;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- источника получения документов, необходимых для предоставления муниципальной услуги;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- времени приема и выдачи документов;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lastRenderedPageBreak/>
        <w:t>- сроков рассмотрения документов;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- принятия решения по конкретному заявлению;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- обжалования действий (бездействия) и решений должностных лиц в ходе предоставления муниципальной услуги.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При осуществлении консультирования по телефону специалисты Администрации и МФЦ обязаны в соответствии с поступившим запросом предоставлять следующую информацию: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- о входящих номерах, под которыми зарегистрированы в системе документооборота Администрации и МФЦ заявления по вопросам предоставления муниципальной услуги;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- о принятии решения по конкретному заявлению;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- о нормативных правовых актах (наименование, номер, дата принятия), регулирующих деятельность по предоставлению муниципальной услуги;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- о необходимых документах для предоставления муниципальной услуги;</w:t>
      </w:r>
    </w:p>
    <w:p w:rsidR="001E0B5D" w:rsidRDefault="008D40D1">
      <w:pPr>
        <w:shd w:val="clear" w:color="auto" w:fill="FFFFFF"/>
        <w:ind w:firstLine="709"/>
        <w:jc w:val="both"/>
      </w:pPr>
      <w:bookmarkStart w:id="21" w:name="sub_219"/>
      <w:r>
        <w:rPr>
          <w:rFonts w:ascii="Arial" w:eastAsia="Arial" w:hAnsi="Arial" w:cs="Arial"/>
        </w:rPr>
        <w:t>2.1.9. Консультации предоставляются по телефону или лично в Администрации и МФЦ в часы приема специалистов.</w:t>
      </w:r>
      <w:bookmarkEnd w:id="21"/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При консультировании по письменным обращениям ответ на обращение направляется почтовой связью в адрес заявителя в срок, не превышающий 30 календарных дней со дня регистрации письменного обращения.</w:t>
      </w:r>
    </w:p>
    <w:p w:rsidR="001E0B5D" w:rsidRDefault="008D40D1">
      <w:pPr>
        <w:shd w:val="clear" w:color="auto" w:fill="FFFFFF"/>
        <w:ind w:firstLine="709"/>
        <w:jc w:val="both"/>
      </w:pPr>
      <w:bookmarkStart w:id="22" w:name="sub_2110"/>
      <w:r>
        <w:rPr>
          <w:rFonts w:ascii="Arial" w:eastAsia="Arial" w:hAnsi="Arial" w:cs="Arial"/>
        </w:rPr>
        <w:t>2.1.10. При ответах на телефонные звонки и устные обращения специалисты Администрации и МФЦ подробно и в вежливой (корректной) форме информируют обратившихся по вопросам предоставления муниципальной услуги.</w:t>
      </w:r>
      <w:bookmarkEnd w:id="22"/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Ответ на телефонный звонок должен начинаться с информации о наименовании отдела, фамилии, имени, отчестве и должности специалиста, принявшего телефонный звонок. Время разговора не должно превышать 10 минут.</w:t>
      </w:r>
    </w:p>
    <w:p w:rsidR="001E0B5D" w:rsidRDefault="008D40D1">
      <w:pPr>
        <w:shd w:val="clear" w:color="auto" w:fill="FFFFFF"/>
        <w:ind w:firstLine="709"/>
        <w:jc w:val="both"/>
      </w:pPr>
      <w:bookmarkStart w:id="23" w:name="sub_1022"/>
      <w:r>
        <w:rPr>
          <w:rFonts w:ascii="Arial" w:eastAsia="Arial" w:hAnsi="Arial" w:cs="Arial"/>
        </w:rPr>
        <w:t>2.2. Сроки предоставления муниципальной услуги.</w:t>
      </w:r>
      <w:bookmarkEnd w:id="23"/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 xml:space="preserve">Администрация   в течение четырнадцати рабочих дней после регистрации заявления, осуществляет подготовку, регистрацию градостроительного плана земельного участка и выдает его заявителю или отказывает в </w:t>
      </w:r>
      <w:proofErr w:type="gramStart"/>
      <w:r>
        <w:rPr>
          <w:rFonts w:ascii="Arial" w:eastAsia="Arial" w:hAnsi="Arial" w:cs="Arial"/>
        </w:rPr>
        <w:t>выдаче  градостроительного</w:t>
      </w:r>
      <w:proofErr w:type="gramEnd"/>
      <w:r>
        <w:rPr>
          <w:rFonts w:ascii="Arial" w:eastAsia="Arial" w:hAnsi="Arial" w:cs="Arial"/>
        </w:rPr>
        <w:t xml:space="preserve"> плана не позднее десяти рабочих дней со дня регистрации заявления.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 xml:space="preserve">При повторном обращении заявителя после устранения причин, в связи с которыми было отказано в </w:t>
      </w:r>
      <w:proofErr w:type="gramStart"/>
      <w:r>
        <w:rPr>
          <w:rFonts w:ascii="Arial" w:eastAsia="Arial" w:hAnsi="Arial" w:cs="Arial"/>
        </w:rPr>
        <w:t>выдаче  градостроительного</w:t>
      </w:r>
      <w:proofErr w:type="gramEnd"/>
      <w:r>
        <w:rPr>
          <w:rFonts w:ascii="Arial" w:eastAsia="Arial" w:hAnsi="Arial" w:cs="Arial"/>
        </w:rPr>
        <w:t xml:space="preserve"> плана, при условии сохранения сложившейся градостроительной ситуации вопрос о выдаче  градостроительного плана рассматривается в течение двадцати рабочих дней со дня регистрации заявления.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 xml:space="preserve">(пункт 2.2. изменен   постановлением Администрации от </w:t>
      </w:r>
      <w:hyperlink r:id="rId15" w:history="1">
        <w:r>
          <w:rPr>
            <w:rFonts w:ascii="Arial" w:eastAsia="Arial" w:hAnsi="Arial" w:cs="Arial"/>
            <w:color w:val="0000FF"/>
            <w:u w:val="single"/>
          </w:rPr>
          <w:t>18.03.2020 №274</w:t>
        </w:r>
      </w:hyperlink>
      <w:r>
        <w:rPr>
          <w:rFonts w:ascii="Arial" w:eastAsia="Arial" w:hAnsi="Arial" w:cs="Arial"/>
        </w:rPr>
        <w:t>)</w:t>
      </w:r>
    </w:p>
    <w:p w:rsidR="001E0B5D" w:rsidRDefault="008D40D1">
      <w:pPr>
        <w:shd w:val="clear" w:color="auto" w:fill="FFFFFF"/>
        <w:ind w:firstLine="709"/>
        <w:jc w:val="both"/>
      </w:pPr>
      <w:bookmarkStart w:id="24" w:name="sub_1023"/>
      <w:r>
        <w:rPr>
          <w:rFonts w:ascii="Arial" w:eastAsia="Arial" w:hAnsi="Arial" w:cs="Arial"/>
        </w:rPr>
        <w:t>2.3. Перечень оснований для отказа в предоставлении муниципальной услуги.</w:t>
      </w:r>
      <w:bookmarkEnd w:id="24"/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 xml:space="preserve">Основаниями для отказа в </w:t>
      </w:r>
      <w:proofErr w:type="gramStart"/>
      <w:r>
        <w:rPr>
          <w:rFonts w:ascii="Arial" w:eastAsia="Arial" w:hAnsi="Arial" w:cs="Arial"/>
        </w:rPr>
        <w:t>выдаче  градостроительного</w:t>
      </w:r>
      <w:proofErr w:type="gramEnd"/>
      <w:r>
        <w:rPr>
          <w:rFonts w:ascii="Arial" w:eastAsia="Arial" w:hAnsi="Arial" w:cs="Arial"/>
        </w:rPr>
        <w:t xml:space="preserve"> плана являются:                                                              с заявлением о предоставлении градостроительного плана обратилось лицо, не являющееся правообладателем земельного участка;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 xml:space="preserve">если в соответствии с </w:t>
      </w:r>
      <w:hyperlink r:id="rId16" w:history="1">
        <w:r>
          <w:rPr>
            <w:rFonts w:ascii="Arial" w:eastAsia="Arial" w:hAnsi="Arial" w:cs="Arial"/>
            <w:color w:val="0000FF"/>
            <w:u w:val="single"/>
          </w:rPr>
          <w:t xml:space="preserve">Градостроительным Кодексом </w:t>
        </w:r>
      </w:hyperlink>
      <w:r>
        <w:rPr>
          <w:rFonts w:ascii="Arial" w:eastAsia="Arial" w:hAnsi="Arial" w:cs="Arial"/>
        </w:rPr>
        <w:t>размещение объекта капитального строительства не допускается при отсутствии  утвержденной документации по планировке территории.</w:t>
      </w:r>
    </w:p>
    <w:p w:rsidR="001E0B5D" w:rsidRDefault="008D40D1">
      <w:pPr>
        <w:shd w:val="clear" w:color="auto" w:fill="FFFFFF"/>
        <w:ind w:firstLine="709"/>
        <w:jc w:val="both"/>
      </w:pPr>
      <w:bookmarkStart w:id="25" w:name="sub_1024"/>
      <w:r>
        <w:rPr>
          <w:rFonts w:ascii="Arial" w:eastAsia="Arial" w:hAnsi="Arial" w:cs="Arial"/>
        </w:rPr>
        <w:t>2.4.  Требования к помещениям предоставления муниципальной услуги.</w:t>
      </w:r>
      <w:bookmarkEnd w:id="25"/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2.4.1.  требования к местам приема заявителей: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lastRenderedPageBreak/>
        <w:t>помещения, в которых осуществляется прием заявителей, должны быть оборудованы вывесками с указанием номера кабинета и фамилии, имени, отчества и должности специалиста, ведущего прием;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места для приема заявителей оборудуются стульями и столами, оснащаются канцелярскими принадлежностями для обеспечения возможности оформления документов.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2.4.2.  требования к местам для ожидания: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места для ожидания в очереди оборудуются стульями;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места для ожидания находятся в холле или ином специально приспособленном помещении.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2.4.3. требования к местам для информирования заявителей: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места оборудуются визуальной, текстовой информацией, размещаемой на информационном стенде;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места оборудуются стульями и столами для возможности оформления документов;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информационный стенд, столы размещаются в местах, обеспечивающих свободный доступ к ним.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Помещение, где организуется предоставление муниципальной услуги, оборудуется средствами пожаротушения и оповещения о возникновении чрезвычайной ситуации.</w:t>
      </w:r>
    </w:p>
    <w:p w:rsidR="001E0B5D" w:rsidRDefault="008D40D1">
      <w:pPr>
        <w:shd w:val="clear" w:color="auto" w:fill="FFFFFF"/>
        <w:ind w:firstLine="709"/>
        <w:jc w:val="both"/>
      </w:pPr>
      <w:bookmarkStart w:id="26" w:name="sub_10223"/>
      <w:r>
        <w:rPr>
          <w:rFonts w:ascii="Arial" w:eastAsia="Arial" w:hAnsi="Arial" w:cs="Arial"/>
        </w:rPr>
        <w:t>Вход в здание МКУ "МФЦ" и места, предназначенные для приема заявителей, должны обеспечиваться предусмотренными законодательством Российской Федерации, условиями для беспрепятственного доступа к данным помещениям заявителей, являющихся инвалидами, включая инвалидов колясочников. В случае отсутствия вышеуказанных условий доступности, помощь инвалидам в преодолении барьеров, мешающих получению ими услуг наравне с другими лицами, оказывается специалистами, предоставляющими муниципальную услугу.</w:t>
      </w:r>
      <w:bookmarkEnd w:id="26"/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2.5.  Для доступности предоставления услуги инвалидам обеспечиваются следующие условия: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2.5.1.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2.5.2.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2.5.3.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2.5.4.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 xml:space="preserve">2.5.5. надлежащее размещение оборудования и носителей информации, необходимых для обеспечения беспрепятственного доступа инвалидов к объектам </w:t>
      </w:r>
      <w:r>
        <w:rPr>
          <w:rFonts w:ascii="Arial" w:eastAsia="Arial" w:hAnsi="Arial" w:cs="Arial"/>
        </w:rPr>
        <w:lastRenderedPageBreak/>
        <w:t>социальной, инженерной и транспортной инфраструктур и к услугам с учетом ограничений их жизнедеятельности;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 xml:space="preserve">2.5.6.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>
        <w:rPr>
          <w:rFonts w:ascii="Arial" w:eastAsia="Arial" w:hAnsi="Arial" w:cs="Arial"/>
        </w:rPr>
        <w:t>сурдопереводчика</w:t>
      </w:r>
      <w:proofErr w:type="spellEnd"/>
      <w:r>
        <w:rPr>
          <w:rFonts w:ascii="Arial" w:eastAsia="Arial" w:hAnsi="Arial" w:cs="Arial"/>
        </w:rPr>
        <w:t xml:space="preserve"> и </w:t>
      </w:r>
      <w:proofErr w:type="spellStart"/>
      <w:r>
        <w:rPr>
          <w:rFonts w:ascii="Arial" w:eastAsia="Arial" w:hAnsi="Arial" w:cs="Arial"/>
        </w:rPr>
        <w:t>тифлосурдопереводчика</w:t>
      </w:r>
      <w:proofErr w:type="spellEnd"/>
      <w:r>
        <w:rPr>
          <w:rFonts w:ascii="Arial" w:eastAsia="Arial" w:hAnsi="Arial" w:cs="Arial"/>
        </w:rPr>
        <w:t>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2.5.7.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2.5.8.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2.6. Показателями доступности и качества муниципальной услуги являются: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транспортная доступность к местам предоставления муниципальной услуги;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соблюдение стандарта предоставления муниципальной услуги;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отсутствие поданных в установленном порядке жалоб на действия (бездействие) должностных лиц, осуществленные в ходе предоставления муниципальной услуги;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обеспечение защиты конфиденциальных сведений о заявителе;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возможность получения муниципальной услуги на базе МКУ "МФЦ" или с использованием Единого портала или Республиканского портала.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возможность получения информации о ходе предоставления муниципальной услуги.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pStyle w:val="6"/>
        <w:shd w:val="clear" w:color="auto" w:fill="FFFFFF"/>
        <w:spacing w:before="0" w:after="0" w:line="240" w:lineRule="atLeast"/>
        <w:ind w:firstLine="709"/>
        <w:jc w:val="both"/>
      </w:pPr>
      <w:bookmarkStart w:id="27" w:name="sub_300"/>
      <w:r>
        <w:rPr>
          <w:rFonts w:ascii="Arial" w:eastAsia="Arial" w:hAnsi="Arial" w:cs="Arial"/>
          <w:sz w:val="24"/>
          <w:szCs w:val="24"/>
        </w:rPr>
        <w:t>3. Административные процедуры</w:t>
      </w:r>
      <w:bookmarkEnd w:id="27"/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bookmarkStart w:id="28" w:name="sub_1031"/>
      <w:r>
        <w:rPr>
          <w:rFonts w:ascii="Arial" w:eastAsia="Arial" w:hAnsi="Arial" w:cs="Arial"/>
        </w:rPr>
        <w:t>3.1. Предоставление муниципальной услуги включает в себя следующие административные процедуры:</w:t>
      </w:r>
      <w:bookmarkEnd w:id="28"/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 xml:space="preserve">1) прием заявления о подготовке и </w:t>
      </w:r>
      <w:proofErr w:type="gramStart"/>
      <w:r>
        <w:rPr>
          <w:rFonts w:ascii="Arial" w:eastAsia="Arial" w:hAnsi="Arial" w:cs="Arial"/>
        </w:rPr>
        <w:t>выдаче  градостроительного</w:t>
      </w:r>
      <w:proofErr w:type="gramEnd"/>
      <w:r>
        <w:rPr>
          <w:rFonts w:ascii="Arial" w:eastAsia="Arial" w:hAnsi="Arial" w:cs="Arial"/>
        </w:rPr>
        <w:t xml:space="preserve"> плана на земельный участок (далее - заявление)  от заявителя, регистрация  в системе электронного документооборота Администрации и МФЦ;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2) подготовка градостроительного плана земельного участка;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3) присвоение градостроительному плану идентификационного номера;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 xml:space="preserve">4) выдача </w:t>
      </w:r>
      <w:proofErr w:type="gramStart"/>
      <w:r>
        <w:rPr>
          <w:rFonts w:ascii="Arial" w:eastAsia="Arial" w:hAnsi="Arial" w:cs="Arial"/>
        </w:rPr>
        <w:t>заявителю  градостроительного</w:t>
      </w:r>
      <w:proofErr w:type="gramEnd"/>
      <w:r>
        <w:rPr>
          <w:rFonts w:ascii="Arial" w:eastAsia="Arial" w:hAnsi="Arial" w:cs="Arial"/>
        </w:rPr>
        <w:t xml:space="preserve"> плана земельного участка.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bookmarkStart w:id="29" w:name="sub_311"/>
      <w:r>
        <w:rPr>
          <w:rFonts w:ascii="Arial" w:eastAsia="Arial" w:hAnsi="Arial" w:cs="Arial"/>
        </w:rPr>
        <w:t xml:space="preserve">3.1.1. Прием заявления о подготовке и </w:t>
      </w:r>
      <w:proofErr w:type="gramStart"/>
      <w:r>
        <w:rPr>
          <w:rFonts w:ascii="Arial" w:eastAsia="Arial" w:hAnsi="Arial" w:cs="Arial"/>
        </w:rPr>
        <w:t>выдаче  градостроительного</w:t>
      </w:r>
      <w:proofErr w:type="gramEnd"/>
      <w:r>
        <w:rPr>
          <w:rFonts w:ascii="Arial" w:eastAsia="Arial" w:hAnsi="Arial" w:cs="Arial"/>
        </w:rPr>
        <w:t xml:space="preserve"> плана земельного участка и необходимых документов от заявителя, регистрация их в системе электронного документооборота Администрации и МФЦ.                                                                                                                          </w:t>
      </w:r>
      <w:bookmarkEnd w:id="29"/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В целях получения градостроительного плана земельного участка правообладатель земельного участка обращается с заявлением в орган местного самоуправления по месту нахождения земельного участка.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Заявление о выдаче градостроительного плана земельного участка может быть направлено в орган местного самоуправления в форме электронного документа, подписанного электронной подписью, или подано заявителем через многофункциональный центр, согласно </w:t>
      </w:r>
      <w:proofErr w:type="gramStart"/>
      <w:r>
        <w:rPr>
          <w:rFonts w:ascii="Arial" w:eastAsia="Arial" w:hAnsi="Arial" w:cs="Arial"/>
        </w:rPr>
        <w:t>приложению  3</w:t>
      </w:r>
      <w:proofErr w:type="gramEnd"/>
      <w:r>
        <w:rPr>
          <w:rFonts w:ascii="Arial" w:eastAsia="Arial" w:hAnsi="Arial" w:cs="Arial"/>
        </w:rPr>
        <w:t xml:space="preserve"> к настоящему административному регламенту, в котором указывается: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lastRenderedPageBreak/>
        <w:t>- наименование объекта капитального строительства, объекта, подлежащего реконструкции;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наименование (полное и сокращенное (если имеется) заявителя, в том числе фирменное наименование юридического лица, ИНН);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адреса (юридический и почтовый) заявителя;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банковские реквизиты;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Ф.И.О., должность руководителя организации;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адреса (строительный и почтовый) объекта капитального строительства, объекта, подлежащего реконструкции.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Заявления могут быть выполнены от руки, машинописным способом или изготовлены посредством электронных печатающих устройств.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Документы, предоставляемые заявителем или его доверенным лицом, должны соответствовать следующим требованиям: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полномочия представителя оформлены в установленном законом порядке;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тексты документов написаны разборчиво;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фамилия, имя, отчество заявителя, адрес места жительства, телефон написаны полностью;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документы не исполнены карандашом;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документы не имеют серьезных повреждений, наличие которых допускает многозначность истолкования содержания.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Документы для предоставления муниципальной услуги по желанию заявителя могут направляться в МКУ "МФЦ" почтой. В случае направления документов для получения муниципальной услуги почтой подпись заявителя - физического лица на заявлении о предоставлении муниципальной услуги должна быть нотариально удостоверена.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Регистрация заявления осуществляется в течение рабочего дня подачи заявления.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(Пункт 3.1.1. изложен в ред. постановления Администрации от </w:t>
      </w:r>
      <w:hyperlink r:id="rId17" w:history="1">
        <w:r>
          <w:rPr>
            <w:rFonts w:ascii="Arial" w:eastAsia="Arial" w:hAnsi="Arial" w:cs="Arial"/>
            <w:color w:val="0000FF"/>
            <w:u w:val="single"/>
          </w:rPr>
          <w:t>18.03.2020 №274</w:t>
        </w:r>
      </w:hyperlink>
      <w:r>
        <w:rPr>
          <w:rFonts w:ascii="Arial" w:eastAsia="Arial" w:hAnsi="Arial" w:cs="Arial"/>
        </w:rPr>
        <w:t>)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3.1.2.  Орган местного самоуправления в течение четырнадцати рабочих дней после получения заявления, указанного в пункте 3.1.1. настоящего административного регламента, осуществляет подготовку, регистрацию градостроительного плана земельного участка и выдает его заявителю. Градостроительный план земельного участка выдается заявителю без взимания платы.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 xml:space="preserve">(пункт 3.1.2 изменен  постановлением Администрации от </w:t>
      </w:r>
      <w:hyperlink r:id="rId18" w:history="1">
        <w:r>
          <w:rPr>
            <w:rFonts w:ascii="Arial" w:eastAsia="Arial" w:hAnsi="Arial" w:cs="Arial"/>
            <w:color w:val="0000FF"/>
            <w:u w:val="single"/>
          </w:rPr>
          <w:t>18.03.2020 №274</w:t>
        </w:r>
      </w:hyperlink>
      <w:r>
        <w:rPr>
          <w:rFonts w:ascii="Arial" w:eastAsia="Arial" w:hAnsi="Arial" w:cs="Arial"/>
        </w:rPr>
        <w:t>)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3.1.3. При подготовке градостроительного плана земельного участка орган местного самоуправления в течение семи дней с даты получения заявления о выдаче такого документа направляет в организации, осуществляющие эксплуатацию сетей инженерно-технического обеспечения, запрос о предоставлении технических условий для подключения (технологического присоединения) планируемого к строительству или реконструкции объекта капитального строительства к сетям инженерно-технического обеспечения. Указанные технические условия подлежат представлению в орган местного самоуправления в срок, установленный частью 7 статьи 48 Градостроительного Кодекса.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3.1.4. В случае отсутствия в заявлении информации о цели использования земельного участка организация, осуществляющая эксплуатацию сетей инженерно-технического обеспечения, определяет максимальную нагрузку в возможных точках подключения к сетям инженерно-технического обеспечения на основании сведений, содержащихся в правилах землепользования и застройки.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bookmarkStart w:id="30" w:name="sub_313"/>
      <w:proofErr w:type="gramStart"/>
      <w:r>
        <w:rPr>
          <w:rFonts w:ascii="Arial" w:eastAsia="Arial" w:hAnsi="Arial" w:cs="Arial"/>
        </w:rPr>
        <w:t>3.1.5 .</w:t>
      </w:r>
      <w:proofErr w:type="gramEnd"/>
      <w:r>
        <w:rPr>
          <w:rFonts w:ascii="Arial" w:eastAsia="Arial" w:hAnsi="Arial" w:cs="Arial"/>
        </w:rPr>
        <w:t xml:space="preserve"> </w:t>
      </w:r>
      <w:bookmarkEnd w:id="30"/>
      <w:r>
        <w:rPr>
          <w:rFonts w:ascii="Arial" w:eastAsia="Arial" w:hAnsi="Arial" w:cs="Arial"/>
        </w:rPr>
        <w:t>Подготовка градостроительного плана земельного участка.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lastRenderedPageBreak/>
        <w:t>Градостроительный план изготавливается в 3-х экземплярах.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В градостроительном плане земельного участка содержится информация: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1) о реквизитах проекта планировки территории и (или) проекта межевания территории в случае, если земельный участок расположен в границах территории, в отношении которой утверждены проект планировки территории и (или) проект межевания территории;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2) о границах земельного участка и о кадастровом номере земельного участка (при его наличии) или в случае, предусмотренном частью 1.1 Градостроительного кодекса российской Федерации, о границах образуемого земельного участка, указанных в утвержденной схеме расположения земельного участка или земельных участков на кадастровом плане территории;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3) о границах зоны планируемого размещения объекта капитального строительства в соответствии с утвержденным проектом планировки территории (при его наличии);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4) о минимальных отступах от границ земельного участка, в пределах которых разрешается строительство объектов капитального строительства;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5) об основных, условно разрешенных и вспомогательных видах разрешенного использования земельного участка, установленных в соответствии с настоящим Кодексом, иным федеральным законом;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6) о предельных параметрах разрешенного строительства, реконструкции объекта капитального строительства, установленных градостроительным регламентом для территориальной зоны, в которой расположен земельный участок, за исключением случаев выдачи градостроительного плана земельного участка в отношении земельного участка, на который действие градостроительного регламента не распространяется или для которого градостроительный регламент не устанавливается;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7) о требованиях к назначению, параметрам и размещению объекта капитального строительства на указанном земельном участке, установленных в соответствии с частью 7 статьи 36 Градостроительного кодекса российской Федерации, в случае выдачи градостроительного плана земельного участка в отношении земельного участка, на который действие градостроительного регламента не распространяется или для которого градостроительный регламент не устанавливается, за исключением случая, предусмотренного пунктом 7.1 настоящей части;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7.1) о предельных параметрах разрешенного строительства, реконструкции объекта капитального строительства, установленных положением об особо охраняемых природных территориях, в случае выдачи градостроительного плана земельного участка в отношении земельного участка, расположенного в границах особо охраняемой природной территории;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8) о расчетных показателях минимально допустимого уровня обеспеченности территории объектами коммунальной, транспортной,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случае, если земельный участок расположен в границах территории, в отношении которой предусматривается осуществление деятельности по комплексному и устойчивому развитию территории;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9) об ограничениях использования земельного участка, в том числе если земельный участок полностью или частично расположен в границах зон с особыми условиями использования территорий;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lastRenderedPageBreak/>
        <w:t>10) о границах зон с особыми условиями использования территорий, если земельный участок полностью или частично расположен в границах таких зон;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11) о границах публичных сервитутов;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12) о номере и (или) наименовании элемента планировочной структуры, в границах которого расположен земельный участок;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13) о расположенных в границах земельного участка объектах капитального строительства, а также о расположенных в границах земельного участка сетях инженерно-технического обеспечения;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14) о наличии или отсутствии в границах земельного участка объектов культурного наследия, о границах территорий таких объектов;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15) о технических условиях подключения (технологического присоединения) объектов капитального строительства к сетям инженерно-технического обеспечения, определенных с учетом программ комплексного развития систем коммунальной инфраструктуры поселения, городского округа;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16) о реквизитах нормативных правовых актов субъекта Российской Федерации, муниципальных правовых актов, устанавливающих требования к благоустройству территории;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17) о красных линиях.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(Пункт 3.1.5. изложен в ред. постановления Администрации от </w:t>
      </w:r>
      <w:hyperlink r:id="rId19" w:history="1">
        <w:r>
          <w:rPr>
            <w:rFonts w:ascii="Arial" w:eastAsia="Arial" w:hAnsi="Arial" w:cs="Arial"/>
            <w:color w:val="0000FF"/>
            <w:u w:val="single"/>
          </w:rPr>
          <w:t>18.03.2020 №274</w:t>
        </w:r>
      </w:hyperlink>
      <w:r>
        <w:rPr>
          <w:rFonts w:ascii="Arial" w:eastAsia="Arial" w:hAnsi="Arial" w:cs="Arial"/>
        </w:rPr>
        <w:t>)</w:t>
      </w:r>
    </w:p>
    <w:p w:rsidR="001E0B5D" w:rsidRDefault="008D40D1">
      <w:pPr>
        <w:shd w:val="clear" w:color="auto" w:fill="FFFFFF"/>
        <w:ind w:firstLine="709"/>
        <w:jc w:val="both"/>
      </w:pPr>
      <w:bookmarkStart w:id="31" w:name="sub_314"/>
      <w:r>
        <w:rPr>
          <w:rFonts w:ascii="Arial" w:eastAsia="Arial" w:hAnsi="Arial" w:cs="Arial"/>
        </w:rPr>
        <w:t>3.1.6. Специалистами Администрации и МФЦ проводится заполнение формы градостроительного плана в течение пяти рабочих дней. Далее в течение пяти рабочих дней отделами Администрации и МФЦ осуществляется проверка подготовленного градостроительного плана земельного участка на соответствие требованиям:</w:t>
      </w:r>
      <w:bookmarkEnd w:id="31"/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 xml:space="preserve">- Генерального плана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 xml:space="preserve">- Правил землепользования и застройки поселений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- градостроительных регламентов с учетом границ территорий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границ территорий вновь выявленных объектов культурного наследия, границ зон с особыми условиями использования территорий;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- нормативов градостроительного проектирования;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- проекта планировки территории (при его наличии);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- проекта межевания территории (при его наличии).</w:t>
      </w:r>
    </w:p>
    <w:p w:rsidR="001E0B5D" w:rsidRDefault="008D40D1">
      <w:pPr>
        <w:shd w:val="clear" w:color="auto" w:fill="FFFFFF"/>
        <w:ind w:firstLine="709"/>
        <w:jc w:val="both"/>
      </w:pPr>
      <w:bookmarkStart w:id="32" w:name="sub_316"/>
      <w:r>
        <w:rPr>
          <w:rFonts w:ascii="Arial" w:eastAsia="Arial" w:hAnsi="Arial" w:cs="Arial"/>
        </w:rPr>
        <w:t>3.1.7. Присвоение градостроительному плану идентификационного номера.</w:t>
      </w:r>
      <w:bookmarkEnd w:id="32"/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 xml:space="preserve">Специалистом Администрации и МФЦ, ответственным за </w:t>
      </w:r>
      <w:proofErr w:type="gramStart"/>
      <w:r>
        <w:rPr>
          <w:rFonts w:ascii="Arial" w:eastAsia="Arial" w:hAnsi="Arial" w:cs="Arial"/>
        </w:rPr>
        <w:t>выдачу  градостроительного</w:t>
      </w:r>
      <w:proofErr w:type="gramEnd"/>
      <w:r>
        <w:rPr>
          <w:rFonts w:ascii="Arial" w:eastAsia="Arial" w:hAnsi="Arial" w:cs="Arial"/>
        </w:rPr>
        <w:t xml:space="preserve"> плана земельного участка, осуществляется присвоение градостроительному плану идентификационного номера и регистрация данного номера в журнале регистрации градостроительных планов земельных участков.</w:t>
      </w:r>
    </w:p>
    <w:p w:rsidR="001E0B5D" w:rsidRDefault="008D40D1">
      <w:pPr>
        <w:shd w:val="clear" w:color="auto" w:fill="FFFFFF"/>
        <w:ind w:firstLine="709"/>
        <w:jc w:val="both"/>
      </w:pPr>
      <w:bookmarkStart w:id="33" w:name="sub_317"/>
      <w:r>
        <w:rPr>
          <w:rFonts w:ascii="Arial" w:eastAsia="Arial" w:hAnsi="Arial" w:cs="Arial"/>
        </w:rPr>
        <w:t xml:space="preserve">3.1.8. Выдача </w:t>
      </w:r>
      <w:proofErr w:type="gramStart"/>
      <w:r>
        <w:rPr>
          <w:rFonts w:ascii="Arial" w:eastAsia="Arial" w:hAnsi="Arial" w:cs="Arial"/>
        </w:rPr>
        <w:t>заявителю  градостроительного</w:t>
      </w:r>
      <w:proofErr w:type="gramEnd"/>
      <w:r>
        <w:rPr>
          <w:rFonts w:ascii="Arial" w:eastAsia="Arial" w:hAnsi="Arial" w:cs="Arial"/>
        </w:rPr>
        <w:t xml:space="preserve"> плана земельного участка.</w:t>
      </w:r>
      <w:bookmarkEnd w:id="33"/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 xml:space="preserve">Специалистом Администрации и МФЦ, ответственным за </w:t>
      </w:r>
      <w:proofErr w:type="gramStart"/>
      <w:r>
        <w:rPr>
          <w:rFonts w:ascii="Arial" w:eastAsia="Arial" w:hAnsi="Arial" w:cs="Arial"/>
        </w:rPr>
        <w:t>выдачу  градостроительного</w:t>
      </w:r>
      <w:proofErr w:type="gramEnd"/>
      <w:r>
        <w:rPr>
          <w:rFonts w:ascii="Arial" w:eastAsia="Arial" w:hAnsi="Arial" w:cs="Arial"/>
        </w:rPr>
        <w:t xml:space="preserve"> плана земельного участка, осуществляется выдача  градостроительного плана земельного участка. Выдача регистрируется в журнале учета исходящих документов, где указывается число, месяц, год выдачи, ФИО лица, получившего градостроительный план, номер доверенности (при необходимости), контактный телефон, подпись.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 xml:space="preserve">Два экземпляра градостроительного </w:t>
      </w:r>
      <w:proofErr w:type="gramStart"/>
      <w:r>
        <w:rPr>
          <w:rFonts w:ascii="Arial" w:eastAsia="Arial" w:hAnsi="Arial" w:cs="Arial"/>
        </w:rPr>
        <w:t>плана  градостроительного</w:t>
      </w:r>
      <w:proofErr w:type="gramEnd"/>
      <w:r>
        <w:rPr>
          <w:rFonts w:ascii="Arial" w:eastAsia="Arial" w:hAnsi="Arial" w:cs="Arial"/>
        </w:rPr>
        <w:t xml:space="preserve"> плана выдается заявителю. Третий экземпляр градостроительного </w:t>
      </w:r>
      <w:proofErr w:type="gramStart"/>
      <w:r>
        <w:rPr>
          <w:rFonts w:ascii="Arial" w:eastAsia="Arial" w:hAnsi="Arial" w:cs="Arial"/>
        </w:rPr>
        <w:t>плана  хранится</w:t>
      </w:r>
      <w:proofErr w:type="gramEnd"/>
      <w:r>
        <w:rPr>
          <w:rFonts w:ascii="Arial" w:eastAsia="Arial" w:hAnsi="Arial" w:cs="Arial"/>
        </w:rPr>
        <w:t xml:space="preserve"> в архиве Администрации и МФЦ.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lastRenderedPageBreak/>
        <w:t>Градостроительный план земельного участка выдается в форме электронного документа, подписанного электронной подписью, если это указано в заявлении о выдаче градостроительного плана земельного участка.</w:t>
      </w:r>
    </w:p>
    <w:p w:rsidR="001E0B5D" w:rsidRDefault="008D40D1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(Пункт 3.1.8. дополнен  постановлением Администрации от </w:t>
      </w:r>
      <w:hyperlink r:id="rId20" w:history="1">
        <w:r>
          <w:rPr>
            <w:rFonts w:ascii="Arial" w:eastAsia="Arial" w:hAnsi="Arial" w:cs="Arial"/>
            <w:color w:val="0000FF"/>
            <w:u w:val="single"/>
          </w:rPr>
          <w:t>18.03.2020 №274</w:t>
        </w:r>
      </w:hyperlink>
      <w:r>
        <w:rPr>
          <w:rFonts w:ascii="Arial" w:eastAsia="Arial" w:hAnsi="Arial" w:cs="Arial"/>
        </w:rPr>
        <w:t>)</w:t>
      </w:r>
    </w:p>
    <w:p w:rsidR="001E0B5D" w:rsidRDefault="008D40D1">
      <w:pPr>
        <w:shd w:val="clear" w:color="auto" w:fill="FFFFFF"/>
        <w:ind w:firstLine="709"/>
        <w:jc w:val="both"/>
      </w:pPr>
      <w:bookmarkStart w:id="34" w:name="sub_318"/>
      <w:r>
        <w:rPr>
          <w:rFonts w:ascii="Arial" w:eastAsia="Arial" w:hAnsi="Arial" w:cs="Arial"/>
        </w:rPr>
        <w:t>3.1.9. Отказ в выдаче утвержденного градостроительного плана земельного участка.</w:t>
      </w:r>
      <w:bookmarkEnd w:id="34"/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Информация об отказе в предоставлении муниципальной услуги направляется заявителю с указанием причин отказа в письменном виде по почте (заказным письмом с уведомлением о вручении).</w:t>
      </w:r>
    </w:p>
    <w:p w:rsidR="001E0B5D" w:rsidRDefault="008D40D1">
      <w:pPr>
        <w:shd w:val="clear" w:color="auto" w:fill="FFFFFF"/>
        <w:ind w:firstLine="709"/>
        <w:jc w:val="both"/>
      </w:pPr>
      <w:bookmarkStart w:id="35" w:name="sub_1032"/>
      <w:r>
        <w:rPr>
          <w:rFonts w:ascii="Arial" w:eastAsia="Arial" w:hAnsi="Arial" w:cs="Arial"/>
        </w:rPr>
        <w:t>3.2. Порядок осуществления возврата документов без предоставления муниципальной услуги.</w:t>
      </w:r>
      <w:bookmarkEnd w:id="35"/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Основанием для возврата документов без предоставления муниципальной услуги является письменное обращение заявителя или представителя заявителя (с обязательным представлением доверенности) в Администрацию и МФЦ.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 xml:space="preserve">Специалист Администрации и МФЦ, ответственный за </w:t>
      </w:r>
      <w:proofErr w:type="gramStart"/>
      <w:r>
        <w:rPr>
          <w:rFonts w:ascii="Arial" w:eastAsia="Arial" w:hAnsi="Arial" w:cs="Arial"/>
        </w:rPr>
        <w:t>выдачу  градостроительного</w:t>
      </w:r>
      <w:proofErr w:type="gramEnd"/>
      <w:r>
        <w:rPr>
          <w:rFonts w:ascii="Arial" w:eastAsia="Arial" w:hAnsi="Arial" w:cs="Arial"/>
        </w:rPr>
        <w:t xml:space="preserve"> плана земельного участка, оформляет сопроводительное письмо о возврате документов, делает запись в системе электронного документооборота Администрации и МФЦ и передает документы лично заявителю или направляет по почте заказным письмом с описью вложения.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При личном получении документов заявитель (представитель заявителя) расписывается в получении документов в заявлении о предоставлении муниципальной услуги.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Документы возвращаются заявителю в течение трех дней с момента поступления обращения о возврате документов.</w:t>
      </w:r>
    </w:p>
    <w:p w:rsidR="001E0B5D" w:rsidRDefault="008D40D1">
      <w:pPr>
        <w:pStyle w:val="6"/>
        <w:shd w:val="clear" w:color="auto" w:fill="FFFFFF"/>
        <w:spacing w:before="0" w:after="0" w:line="240" w:lineRule="atLeast"/>
        <w:ind w:firstLine="709"/>
        <w:jc w:val="both"/>
      </w:pPr>
      <w:r>
        <w:rPr>
          <w:rFonts w:ascii="Arial" w:eastAsia="Arial" w:hAnsi="Arial" w:cs="Arial"/>
          <w:sz w:val="24"/>
          <w:szCs w:val="24"/>
        </w:rPr>
        <w:t> </w:t>
      </w:r>
    </w:p>
    <w:p w:rsidR="001E0B5D" w:rsidRDefault="008D40D1">
      <w:pPr>
        <w:pStyle w:val="6"/>
        <w:shd w:val="clear" w:color="auto" w:fill="FFFFFF"/>
        <w:spacing w:before="0" w:after="0" w:line="240" w:lineRule="atLeast"/>
        <w:ind w:firstLine="709"/>
        <w:jc w:val="both"/>
      </w:pPr>
      <w:bookmarkStart w:id="36" w:name="sub_400"/>
      <w:r>
        <w:rPr>
          <w:rFonts w:ascii="Arial" w:eastAsia="Arial" w:hAnsi="Arial" w:cs="Arial"/>
          <w:sz w:val="24"/>
          <w:szCs w:val="24"/>
        </w:rPr>
        <w:t>4. Порядок и формы контроля предоставления муниципальной услуги</w:t>
      </w:r>
      <w:bookmarkEnd w:id="36"/>
    </w:p>
    <w:p w:rsidR="001E0B5D" w:rsidRDefault="008D40D1">
      <w:pPr>
        <w:shd w:val="clear" w:color="auto" w:fill="FFFFFF"/>
        <w:ind w:firstLine="709"/>
        <w:jc w:val="both"/>
      </w:pPr>
      <w:bookmarkStart w:id="37" w:name="sub_1041"/>
      <w:r>
        <w:rPr>
          <w:rFonts w:ascii="Arial" w:eastAsia="Arial" w:hAnsi="Arial" w:cs="Arial"/>
        </w:rPr>
        <w:t> </w:t>
      </w:r>
      <w:bookmarkEnd w:id="37"/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4.1. Текущий контроль за соблюдением последовательности действий, определенных административными процедурами по предоставлению муниципальной услуги, и принятием решений специалистами осуществляется должностными лицами Администрации и МФЦ, ответственными за организацию работы по предоставлению муниципальной услуги.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 xml:space="preserve">Текущий контроль осуществляется путем проведения должностным лицом Администрации и МФЦ, ответственным за организацию работы по предоставлению муниципальной услуги, проверок соблюдения и исполнения специалистами положений нормативных правовых актов Российской Федерации, Республики Мордовия, </w:t>
      </w:r>
      <w:hyperlink r:id="rId21" w:history="1">
        <w:r>
          <w:rPr>
            <w:rFonts w:ascii="Arial" w:eastAsia="Arial" w:hAnsi="Arial" w:cs="Arial"/>
            <w:color w:val="0000FF"/>
            <w:u w:val="single"/>
          </w:rPr>
          <w:t>Устава</w:t>
        </w:r>
      </w:hyperlink>
      <w:r>
        <w:rPr>
          <w:rFonts w:ascii="Arial" w:eastAsia="Arial" w:hAnsi="Arial" w:cs="Arial"/>
        </w:rPr>
        <w:t xml:space="preserve"> Администрации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РМ, нормативно-правовых актов Администрации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РМ, настоящего административного регламента.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решения, действия (бездействие) должностных лиц Администрации и МФЦ.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pStyle w:val="6"/>
        <w:shd w:val="clear" w:color="auto" w:fill="FFFFFF"/>
        <w:spacing w:before="0" w:after="0" w:line="240" w:lineRule="atLeast"/>
        <w:ind w:firstLine="709"/>
        <w:jc w:val="both"/>
      </w:pPr>
      <w:bookmarkStart w:id="38" w:name="sub_500"/>
      <w:r>
        <w:rPr>
          <w:rFonts w:ascii="Arial" w:eastAsia="Arial" w:hAnsi="Arial" w:cs="Arial"/>
          <w:sz w:val="24"/>
          <w:szCs w:val="24"/>
        </w:rPr>
        <w:lastRenderedPageBreak/>
        <w:t>5. Порядок обжалования действий (бездействия), решений должностных лиц в ходе предоставления муниципальной услуги</w:t>
      </w:r>
      <w:bookmarkEnd w:id="38"/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bookmarkStart w:id="39" w:name="sub_1051"/>
      <w:r>
        <w:rPr>
          <w:rFonts w:ascii="Arial" w:eastAsia="Arial" w:hAnsi="Arial" w:cs="Arial"/>
        </w:rPr>
        <w:t>5.1. Заявители имеют право на обжалование действий (бездействия), решений должностных лиц в ходе предоставления муниципальной услуги во внесудебном и судебном порядке.</w:t>
      </w:r>
      <w:bookmarkEnd w:id="39"/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 xml:space="preserve">При обжаловании действий (бездействия) во внесудебном порядке заявитель подает жалобу в письменной форме на имя начальника Отдела архитектуры и строительства и строительства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РМ по адресу: Республика Мордовия, г. Ардатов, ул. Комсомольская, 121.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При обращении заявителя с жалобой в письменной форме срок рассмотрения жалобы не должен превышать 30 дней с момента регистрации жалобы.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Письменная жалоба должна содержать: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- фамилию, имя, отчество гражданина (наименование юридического лица), которым подается жалоба, его место жительства (место нахождения) или пребывания;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- наименование органа, должность, фамилию, имя и отчество специалиста (при наличии информации), решение, действие (бездействие) которого обжалуется;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- суть обжалуемого действия (бездействия), решения;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- сведения о нарушенных правах заявителя или иных лиц.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К жалобе могут быть приложены копии документов, подтверждающих обстоятельства, изложенные в жалобе. Жалоба подписывается заявителем или его представителем (при наличии доверенности, оформленной в установленном законом порядке).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 xml:space="preserve">Если в результате рассмотрения обращение признано обоснованным, то принимается решение о применении мер дисциплинарной ответственности к должностному лицу или специалисту, допустившему нарушение требований законодательства Российской Федерации и законодательства Республики Мордовия 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РМ, настоящего административного регламента и повлекшие за собой обращение.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Если в ходе рассмотрения обращение признано необоснованным, заявителю направляется сообщение о результате рассмотрения обращения с указанием причин, почему оно признано необоснованным.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 xml:space="preserve">Письменный ответ подписывается начальником Отдела архитектуры и строительства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РМ и направляется заявителю по почтовому адресу, указанному в обращении. Заявитель вправе лично (или через уполномоченного доверенностью представителя) получить письменный ответ на жалобу.</w:t>
      </w:r>
    </w:p>
    <w:p w:rsidR="001E0B5D" w:rsidRDefault="008D40D1">
      <w:pPr>
        <w:shd w:val="clear" w:color="auto" w:fill="FFFFFF"/>
        <w:ind w:firstLine="709"/>
        <w:jc w:val="both"/>
      </w:pPr>
      <w:bookmarkStart w:id="40" w:name="sub_1052"/>
      <w:r>
        <w:rPr>
          <w:rFonts w:ascii="Arial" w:eastAsia="Arial" w:hAnsi="Arial" w:cs="Arial"/>
        </w:rPr>
        <w:t xml:space="preserve">5.2. Заявители вправе обжаловать решения, принятые в ходе предоставления муниципальной услуги, действия (бездействие) должностных лиц Администрации и МФЦ администрации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РМ в судебном порядке</w:t>
      </w:r>
      <w:bookmarkStart w:id="41" w:name="sub_600"/>
      <w:bookmarkEnd w:id="40"/>
      <w:bookmarkEnd w:id="41"/>
      <w:r>
        <w:rPr>
          <w:rFonts w:ascii="Arial" w:eastAsia="Arial" w:hAnsi="Arial" w:cs="Arial"/>
        </w:rPr>
        <w:t>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>
        <w:rPr>
          <w:rFonts w:ascii="Arial" w:eastAsia="Arial" w:hAnsi="Arial" w:cs="Arial"/>
          <w:b w:val="0"/>
          <w:bCs w:val="0"/>
          <w:sz w:val="24"/>
          <w:szCs w:val="24"/>
        </w:rPr>
        <w:t>Приложение 1</w:t>
      </w:r>
    </w:p>
    <w:p w:rsidR="001E0B5D" w:rsidRDefault="008D40D1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>
        <w:rPr>
          <w:rFonts w:ascii="Arial" w:eastAsia="Arial" w:hAnsi="Arial" w:cs="Arial"/>
          <w:b w:val="0"/>
          <w:bCs w:val="0"/>
          <w:sz w:val="24"/>
          <w:szCs w:val="24"/>
        </w:rPr>
        <w:t>к административному регламенту</w:t>
      </w:r>
    </w:p>
    <w:p w:rsidR="001E0B5D" w:rsidRDefault="008D40D1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>
        <w:rPr>
          <w:rFonts w:ascii="Arial" w:eastAsia="Arial" w:hAnsi="Arial" w:cs="Arial"/>
          <w:b w:val="0"/>
          <w:bCs w:val="0"/>
          <w:sz w:val="24"/>
          <w:szCs w:val="24"/>
        </w:rPr>
        <w:t>предоставления муниципальной услуги</w:t>
      </w:r>
    </w:p>
    <w:p w:rsidR="001E0B5D" w:rsidRDefault="008D40D1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>
        <w:rPr>
          <w:rFonts w:ascii="Arial" w:eastAsia="Arial" w:hAnsi="Arial" w:cs="Arial"/>
          <w:b w:val="0"/>
          <w:bCs w:val="0"/>
          <w:sz w:val="24"/>
          <w:szCs w:val="24"/>
        </w:rPr>
        <w:lastRenderedPageBreak/>
        <w:t>по подготовке и выдаче градостроительного</w:t>
      </w:r>
    </w:p>
    <w:p w:rsidR="001E0B5D" w:rsidRDefault="008D40D1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>
        <w:rPr>
          <w:rFonts w:ascii="Arial" w:eastAsia="Arial" w:hAnsi="Arial" w:cs="Arial"/>
          <w:b w:val="0"/>
          <w:bCs w:val="0"/>
          <w:sz w:val="24"/>
          <w:szCs w:val="24"/>
        </w:rPr>
        <w:t>плана земельного участка</w:t>
      </w:r>
    </w:p>
    <w:p w:rsidR="001E0B5D" w:rsidRDefault="008D40D1">
      <w:pPr>
        <w:shd w:val="clear" w:color="auto" w:fill="FFFFFF"/>
        <w:ind w:firstLine="709"/>
        <w:jc w:val="both"/>
      </w:pPr>
      <w:bookmarkStart w:id="42" w:name="sub_700"/>
      <w:r>
        <w:rPr>
          <w:rFonts w:ascii="Arial" w:eastAsia="Arial" w:hAnsi="Arial" w:cs="Arial"/>
        </w:rPr>
        <w:t> </w:t>
      </w:r>
      <w:bookmarkEnd w:id="42"/>
    </w:p>
    <w:p w:rsidR="001E0B5D" w:rsidRDefault="008D40D1">
      <w:pPr>
        <w:pStyle w:val="4"/>
        <w:keepNext w:val="0"/>
        <w:shd w:val="clear" w:color="auto" w:fill="FFFFFF"/>
        <w:spacing w:before="0" w:after="0"/>
        <w:ind w:firstLine="709"/>
        <w:jc w:val="center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Сведения</w:t>
      </w:r>
      <w:r>
        <w:rPr>
          <w:rFonts w:ascii="Arial" w:eastAsia="Arial" w:hAnsi="Arial" w:cs="Arial"/>
          <w:sz w:val="32"/>
          <w:szCs w:val="32"/>
        </w:rPr>
        <w:br/>
        <w:t>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</w:t>
      </w:r>
    </w:p>
    <w:tbl>
      <w:tblPr>
        <w:tblW w:w="0" w:type="auto"/>
        <w:tblCellSpacing w:w="0" w:type="dxa"/>
        <w:tblInd w:w="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0"/>
        <w:gridCol w:w="1771"/>
        <w:gridCol w:w="1621"/>
        <w:gridCol w:w="1728"/>
        <w:gridCol w:w="2337"/>
      </w:tblGrid>
      <w:tr w:rsidR="001E0B5D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Наименование организации осуществляющих функции прием документов и выдачу результатов предоставления муниципальной услуги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Адрес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Контактные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номера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телефонов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График работы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Адрес Интернет-сайта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(страницы), адрес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электронной почты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Ардатовского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431860, Республика Мордовия,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Ардатовский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район, г. Ардатов, ул. Комсомольская, д.121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8 (83431)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31-194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понедельник - четверг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с 8.30 до 17.30 ч.,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перерыв на обед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с 13.00 до 14.00 ч.; выходные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дни - суббота,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воскресенье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www.ardatov.e-mordovia.ru.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e-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mail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: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admur1@rambler.ru.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Муниципальное бюджетное учреждение «Многофункциональный центр предоставления государственных и муниципальных услуг»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Ардатовского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муниципального района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431860, Республика Мордовия,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Ардатовский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район, г. Ардатов, ул. Комсомольская, д.126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8 (83431)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31-220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понедельник - пятница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с 8.00 до 19.00 ч.,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суббота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с 9.00 до 14.00 ч,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выходной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день - воскресенье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www.ardatov.e-mordovia.ru.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e-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mail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: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resept-mfcardatov@mail.ru.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lastRenderedPageBreak/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>
        <w:rPr>
          <w:rFonts w:ascii="Arial" w:eastAsia="Arial" w:hAnsi="Arial" w:cs="Arial"/>
          <w:b w:val="0"/>
          <w:bCs w:val="0"/>
          <w:sz w:val="24"/>
          <w:szCs w:val="24"/>
        </w:rPr>
        <w:t>Приложение 2 </w:t>
      </w:r>
    </w:p>
    <w:p w:rsidR="001E0B5D" w:rsidRDefault="008D40D1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>
        <w:rPr>
          <w:rFonts w:ascii="Arial" w:eastAsia="Arial" w:hAnsi="Arial" w:cs="Arial"/>
          <w:b w:val="0"/>
          <w:bCs w:val="0"/>
          <w:sz w:val="24"/>
          <w:szCs w:val="24"/>
        </w:rPr>
        <w:t>к административному регламенту</w:t>
      </w:r>
    </w:p>
    <w:p w:rsidR="001E0B5D" w:rsidRDefault="008D40D1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>
        <w:rPr>
          <w:rFonts w:ascii="Arial" w:eastAsia="Arial" w:hAnsi="Arial" w:cs="Arial"/>
          <w:b w:val="0"/>
          <w:bCs w:val="0"/>
          <w:sz w:val="24"/>
          <w:szCs w:val="24"/>
        </w:rPr>
        <w:t>предоставления муниципальной услуги</w:t>
      </w:r>
    </w:p>
    <w:p w:rsidR="001E0B5D" w:rsidRDefault="008D40D1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>
        <w:rPr>
          <w:rFonts w:ascii="Arial" w:eastAsia="Arial" w:hAnsi="Arial" w:cs="Arial"/>
          <w:b w:val="0"/>
          <w:bCs w:val="0"/>
          <w:sz w:val="24"/>
          <w:szCs w:val="24"/>
        </w:rPr>
        <w:t>по подготовке и выдаче градостроительного</w:t>
      </w:r>
    </w:p>
    <w:p w:rsidR="001E0B5D" w:rsidRDefault="008D40D1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>
        <w:rPr>
          <w:rFonts w:ascii="Arial" w:eastAsia="Arial" w:hAnsi="Arial" w:cs="Arial"/>
          <w:b w:val="0"/>
          <w:bCs w:val="0"/>
          <w:sz w:val="24"/>
          <w:szCs w:val="24"/>
        </w:rPr>
        <w:t>плана земельного участка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right"/>
      </w:pPr>
      <w:r>
        <w:rPr>
          <w:rFonts w:ascii="Arial" w:eastAsia="Arial" w:hAnsi="Arial" w:cs="Arial"/>
        </w:rPr>
        <w:t>В администрацию ________________________________________</w:t>
      </w:r>
    </w:p>
    <w:p w:rsidR="001E0B5D" w:rsidRDefault="008D40D1">
      <w:pPr>
        <w:shd w:val="clear" w:color="auto" w:fill="FFFFFF"/>
        <w:ind w:firstLine="709"/>
        <w:jc w:val="right"/>
      </w:pPr>
      <w:r>
        <w:rPr>
          <w:rFonts w:ascii="Arial" w:eastAsia="Arial" w:hAnsi="Arial" w:cs="Arial"/>
        </w:rPr>
        <w:t>  _______________________________________________________</w:t>
      </w:r>
    </w:p>
    <w:p w:rsidR="001E0B5D" w:rsidRDefault="008D40D1">
      <w:pPr>
        <w:shd w:val="clear" w:color="auto" w:fill="FFFFFF"/>
        <w:ind w:firstLine="709"/>
        <w:jc w:val="right"/>
      </w:pP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Республики Мордовия</w:t>
      </w:r>
    </w:p>
    <w:p w:rsidR="001E0B5D" w:rsidRDefault="008D40D1">
      <w:pPr>
        <w:shd w:val="clear" w:color="auto" w:fill="FFFFFF"/>
        <w:ind w:firstLine="709"/>
        <w:jc w:val="right"/>
      </w:pPr>
      <w:r>
        <w:rPr>
          <w:rFonts w:ascii="Arial" w:eastAsia="Arial" w:hAnsi="Arial" w:cs="Arial"/>
        </w:rPr>
        <w:t>                                                                       </w:t>
      </w:r>
    </w:p>
    <w:p w:rsidR="001E0B5D" w:rsidRDefault="008D40D1">
      <w:pPr>
        <w:shd w:val="clear" w:color="auto" w:fill="FFFFFF"/>
        <w:ind w:firstLine="709"/>
        <w:jc w:val="right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right"/>
      </w:pPr>
      <w:r>
        <w:rPr>
          <w:rFonts w:ascii="Arial" w:eastAsia="Arial" w:hAnsi="Arial" w:cs="Arial"/>
        </w:rPr>
        <w:t>Застройщик_____________________________________________</w:t>
      </w:r>
    </w:p>
    <w:p w:rsidR="001E0B5D" w:rsidRDefault="008D40D1">
      <w:pPr>
        <w:shd w:val="clear" w:color="auto" w:fill="FFFFFF"/>
        <w:ind w:firstLine="709"/>
        <w:jc w:val="right"/>
      </w:pPr>
      <w:r>
        <w:rPr>
          <w:rFonts w:ascii="Arial" w:eastAsia="Arial" w:hAnsi="Arial" w:cs="Arial"/>
        </w:rPr>
        <w:t>                (</w:t>
      </w:r>
      <w:proofErr w:type="gramStart"/>
      <w:r>
        <w:rPr>
          <w:rFonts w:ascii="Arial" w:eastAsia="Arial" w:hAnsi="Arial" w:cs="Arial"/>
        </w:rPr>
        <w:t>наименование  организации</w:t>
      </w:r>
      <w:proofErr w:type="gramEnd"/>
      <w:r>
        <w:rPr>
          <w:rFonts w:ascii="Arial" w:eastAsia="Arial" w:hAnsi="Arial" w:cs="Arial"/>
        </w:rPr>
        <w:t>, ИНН, юридический,</w:t>
      </w:r>
    </w:p>
    <w:p w:rsidR="001E0B5D" w:rsidRDefault="008D40D1">
      <w:pPr>
        <w:shd w:val="clear" w:color="auto" w:fill="FFFFFF"/>
        <w:ind w:firstLine="709"/>
        <w:jc w:val="right"/>
      </w:pPr>
      <w:r>
        <w:rPr>
          <w:rFonts w:ascii="Arial" w:eastAsia="Arial" w:hAnsi="Arial" w:cs="Arial"/>
        </w:rPr>
        <w:t>________________________________________________________</w:t>
      </w:r>
    </w:p>
    <w:p w:rsidR="001E0B5D" w:rsidRDefault="008D40D1">
      <w:pPr>
        <w:shd w:val="clear" w:color="auto" w:fill="FFFFFF"/>
        <w:ind w:firstLine="709"/>
        <w:jc w:val="right"/>
      </w:pPr>
      <w:r>
        <w:rPr>
          <w:rFonts w:ascii="Arial" w:eastAsia="Arial" w:hAnsi="Arial" w:cs="Arial"/>
        </w:rPr>
        <w:t>________________________________________________________</w:t>
      </w:r>
    </w:p>
    <w:p w:rsidR="001E0B5D" w:rsidRDefault="008D40D1">
      <w:pPr>
        <w:shd w:val="clear" w:color="auto" w:fill="FFFFFF"/>
        <w:ind w:firstLine="709"/>
        <w:jc w:val="right"/>
      </w:pPr>
      <w:r>
        <w:rPr>
          <w:rFonts w:ascii="Arial" w:eastAsia="Arial" w:hAnsi="Arial" w:cs="Arial"/>
        </w:rPr>
        <w:t>почтовый адрес; телефон, банковские реквизиты;</w:t>
      </w:r>
    </w:p>
    <w:p w:rsidR="001E0B5D" w:rsidRDefault="008D40D1">
      <w:pPr>
        <w:shd w:val="clear" w:color="auto" w:fill="FFFFFF"/>
        <w:ind w:firstLine="709"/>
        <w:jc w:val="right"/>
      </w:pPr>
      <w:r>
        <w:rPr>
          <w:rFonts w:ascii="Arial" w:eastAsia="Arial" w:hAnsi="Arial" w:cs="Arial"/>
        </w:rPr>
        <w:t>________________________________________________________</w:t>
      </w:r>
    </w:p>
    <w:p w:rsidR="001E0B5D" w:rsidRDefault="008D40D1">
      <w:pPr>
        <w:shd w:val="clear" w:color="auto" w:fill="FFFFFF"/>
        <w:ind w:firstLine="709"/>
        <w:jc w:val="right"/>
      </w:pPr>
      <w:r>
        <w:rPr>
          <w:rFonts w:ascii="Arial" w:eastAsia="Arial" w:hAnsi="Arial" w:cs="Arial"/>
        </w:rPr>
        <w:t>________________________________________________________</w:t>
      </w:r>
    </w:p>
    <w:p w:rsidR="001E0B5D" w:rsidRDefault="008D40D1">
      <w:pPr>
        <w:shd w:val="clear" w:color="auto" w:fill="FFFFFF"/>
        <w:ind w:firstLine="709"/>
        <w:jc w:val="right"/>
      </w:pPr>
      <w:r>
        <w:rPr>
          <w:rFonts w:ascii="Arial" w:eastAsia="Arial" w:hAnsi="Arial" w:cs="Arial"/>
        </w:rPr>
        <w:t xml:space="preserve">Ф.И.О. паспортные </w:t>
      </w:r>
      <w:proofErr w:type="gramStart"/>
      <w:r>
        <w:rPr>
          <w:rFonts w:ascii="Arial" w:eastAsia="Arial" w:hAnsi="Arial" w:cs="Arial"/>
        </w:rPr>
        <w:t>данные,  адрес</w:t>
      </w:r>
      <w:proofErr w:type="gramEnd"/>
      <w:r>
        <w:rPr>
          <w:rFonts w:ascii="Arial" w:eastAsia="Arial" w:hAnsi="Arial" w:cs="Arial"/>
        </w:rPr>
        <w:t>, контактный телефон  ______________________________________________________________</w:t>
      </w:r>
    </w:p>
    <w:p w:rsidR="001E0B5D" w:rsidRDefault="008D40D1">
      <w:pPr>
        <w:shd w:val="clear" w:color="auto" w:fill="FFFFFF"/>
        <w:ind w:firstLine="709"/>
        <w:jc w:val="right"/>
      </w:pPr>
      <w:r>
        <w:rPr>
          <w:rFonts w:ascii="Arial" w:eastAsia="Arial" w:hAnsi="Arial" w:cs="Arial"/>
        </w:rPr>
        <w:t>– для физического лица)</w:t>
      </w:r>
    </w:p>
    <w:p w:rsidR="001E0B5D" w:rsidRDefault="008D40D1">
      <w:pPr>
        <w:shd w:val="clear" w:color="auto" w:fill="FFFFFF"/>
        <w:ind w:firstLine="709"/>
        <w:jc w:val="right"/>
      </w:pPr>
      <w:r>
        <w:rPr>
          <w:rFonts w:ascii="Arial" w:eastAsia="Arial" w:hAnsi="Arial" w:cs="Arial"/>
        </w:rPr>
        <w:t>________________________________________________________</w:t>
      </w:r>
    </w:p>
    <w:p w:rsidR="001E0B5D" w:rsidRDefault="008D40D1">
      <w:pPr>
        <w:shd w:val="clear" w:color="auto" w:fill="FFFFFF"/>
        <w:ind w:firstLine="709"/>
        <w:jc w:val="right"/>
      </w:pPr>
      <w:r>
        <w:rPr>
          <w:rFonts w:ascii="Arial" w:eastAsia="Arial" w:hAnsi="Arial" w:cs="Arial"/>
        </w:rPr>
        <w:t>________________________________________________________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pStyle w:val="4"/>
        <w:keepNext w:val="0"/>
        <w:shd w:val="clear" w:color="auto" w:fill="FFFFFF"/>
        <w:spacing w:before="0" w:after="0"/>
        <w:ind w:firstLine="709"/>
        <w:jc w:val="center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                ЗАЯВЛЕНИЕ</w:t>
      </w:r>
    </w:p>
    <w:p w:rsidR="001E0B5D" w:rsidRDefault="008D40D1">
      <w:pPr>
        <w:pStyle w:val="4"/>
        <w:keepNext w:val="0"/>
        <w:shd w:val="clear" w:color="auto" w:fill="FFFFFF"/>
        <w:spacing w:before="0" w:after="0"/>
        <w:ind w:firstLine="709"/>
        <w:jc w:val="center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о выдаче градостроительного плана земельного участка</w:t>
      </w:r>
    </w:p>
    <w:p w:rsidR="001E0B5D" w:rsidRDefault="008D40D1">
      <w:pPr>
        <w:shd w:val="clear" w:color="auto" w:fill="FFFFFF"/>
        <w:ind w:firstLine="709"/>
      </w:pPr>
      <w:r>
        <w:rPr>
          <w:rFonts w:ascii="Arial" w:eastAsia="Arial" w:hAnsi="Arial" w:cs="Arial"/>
        </w:rPr>
        <w:t>     Прошу выдать градостроительный план земельного участка  </w:t>
      </w:r>
    </w:p>
    <w:p w:rsidR="001E0B5D" w:rsidRDefault="008D40D1">
      <w:pPr>
        <w:shd w:val="clear" w:color="auto" w:fill="FFFFFF"/>
        <w:ind w:firstLine="709"/>
      </w:pPr>
      <w:r>
        <w:rPr>
          <w:rFonts w:ascii="Arial" w:eastAsia="Arial" w:hAnsi="Arial" w:cs="Arial"/>
        </w:rPr>
        <w:t>___________________________________________________________________________________________</w:t>
      </w:r>
    </w:p>
    <w:p w:rsidR="001E0B5D" w:rsidRDefault="008D40D1">
      <w:pPr>
        <w:shd w:val="clear" w:color="auto" w:fill="FFFFFF"/>
        <w:ind w:firstLine="709"/>
      </w:pPr>
      <w:r>
        <w:rPr>
          <w:rFonts w:ascii="Arial" w:eastAsia="Arial" w:hAnsi="Arial" w:cs="Arial"/>
        </w:rPr>
        <w:t xml:space="preserve"> по </w:t>
      </w:r>
      <w:proofErr w:type="gramStart"/>
      <w:r>
        <w:rPr>
          <w:rFonts w:ascii="Arial" w:eastAsia="Arial" w:hAnsi="Arial" w:cs="Arial"/>
        </w:rPr>
        <w:t>адресу:_</w:t>
      </w:r>
      <w:proofErr w:type="gramEnd"/>
      <w:r>
        <w:rPr>
          <w:rFonts w:ascii="Arial" w:eastAsia="Arial" w:hAnsi="Arial" w:cs="Arial"/>
        </w:rPr>
        <w:t>_________________________________________________________________________________</w:t>
      </w:r>
    </w:p>
    <w:p w:rsidR="001E0B5D" w:rsidRDefault="008D40D1">
      <w:pPr>
        <w:shd w:val="clear" w:color="auto" w:fill="FFFFFF"/>
        <w:ind w:firstLine="709"/>
      </w:pPr>
      <w:r>
        <w:rPr>
          <w:rFonts w:ascii="Arial" w:eastAsia="Arial" w:hAnsi="Arial" w:cs="Arial"/>
        </w:rPr>
        <w:t>_______________________________________________________________________________________   </w:t>
      </w:r>
    </w:p>
    <w:p w:rsidR="001E0B5D" w:rsidRDefault="008D40D1">
      <w:pPr>
        <w:shd w:val="clear" w:color="auto" w:fill="FFFFFF"/>
        <w:ind w:firstLine="709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</w:pPr>
      <w:r>
        <w:rPr>
          <w:rFonts w:ascii="Arial" w:eastAsia="Arial" w:hAnsi="Arial" w:cs="Arial"/>
        </w:rPr>
        <w:t>Цель подготовки градостроительного плана _____________________________________________________</w:t>
      </w:r>
    </w:p>
    <w:p w:rsidR="001E0B5D" w:rsidRDefault="008D40D1">
      <w:pPr>
        <w:shd w:val="clear" w:color="auto" w:fill="FFFFFF"/>
        <w:ind w:firstLine="709"/>
      </w:pPr>
      <w:r>
        <w:rPr>
          <w:rFonts w:ascii="Arial" w:eastAsia="Arial" w:hAnsi="Arial" w:cs="Arial"/>
        </w:rPr>
        <w:t>                                                                                              (</w:t>
      </w:r>
      <w:proofErr w:type="gramStart"/>
      <w:r>
        <w:rPr>
          <w:rFonts w:ascii="Arial" w:eastAsia="Arial" w:hAnsi="Arial" w:cs="Arial"/>
        </w:rPr>
        <w:t>подготовка  проектной</w:t>
      </w:r>
      <w:proofErr w:type="gramEnd"/>
      <w:r>
        <w:rPr>
          <w:rFonts w:ascii="Arial" w:eastAsia="Arial" w:hAnsi="Arial" w:cs="Arial"/>
        </w:rPr>
        <w:t>  документации  для</w:t>
      </w:r>
    </w:p>
    <w:p w:rsidR="001E0B5D" w:rsidRDefault="008D40D1">
      <w:pPr>
        <w:shd w:val="clear" w:color="auto" w:fill="FFFFFF"/>
        <w:ind w:firstLine="709"/>
      </w:pPr>
      <w:r>
        <w:rPr>
          <w:rFonts w:ascii="Arial" w:eastAsia="Arial" w:hAnsi="Arial" w:cs="Arial"/>
        </w:rPr>
        <w:t>___________________________________________________________________________________________</w:t>
      </w:r>
    </w:p>
    <w:p w:rsidR="001E0B5D" w:rsidRDefault="008D40D1">
      <w:pPr>
        <w:shd w:val="clear" w:color="auto" w:fill="FFFFFF"/>
        <w:ind w:firstLine="709"/>
      </w:pPr>
      <w:r>
        <w:rPr>
          <w:rFonts w:ascii="Arial" w:eastAsia="Arial" w:hAnsi="Arial" w:cs="Arial"/>
        </w:rPr>
        <w:t>строительства, реконструкции, выдача разрешения на строительство, реконструкцию)</w:t>
      </w:r>
    </w:p>
    <w:p w:rsidR="001E0B5D" w:rsidRDefault="008D40D1">
      <w:pPr>
        <w:shd w:val="clear" w:color="auto" w:fill="FFFFFF"/>
        <w:ind w:firstLine="709"/>
      </w:pPr>
      <w:r>
        <w:rPr>
          <w:rFonts w:ascii="Arial" w:eastAsia="Arial" w:hAnsi="Arial" w:cs="Arial"/>
        </w:rPr>
        <w:lastRenderedPageBreak/>
        <w:t> </w:t>
      </w:r>
    </w:p>
    <w:p w:rsidR="001E0B5D" w:rsidRDefault="008D40D1">
      <w:pPr>
        <w:shd w:val="clear" w:color="auto" w:fill="FFFFFF"/>
        <w:ind w:firstLine="709"/>
      </w:pPr>
      <w:r>
        <w:rPr>
          <w:rFonts w:ascii="Arial" w:eastAsia="Arial" w:hAnsi="Arial" w:cs="Arial"/>
        </w:rPr>
        <w:t>Наименование объекта капитального строительства (реконструкции)</w:t>
      </w:r>
    </w:p>
    <w:p w:rsidR="001E0B5D" w:rsidRDefault="008D40D1">
      <w:pPr>
        <w:shd w:val="clear" w:color="auto" w:fill="FFFFFF"/>
        <w:ind w:firstLine="709"/>
      </w:pPr>
      <w:r>
        <w:rPr>
          <w:rFonts w:ascii="Arial" w:eastAsia="Arial" w:hAnsi="Arial" w:cs="Arial"/>
        </w:rPr>
        <w:t>___________________________________________________________________________________________</w:t>
      </w:r>
    </w:p>
    <w:p w:rsidR="001E0B5D" w:rsidRDefault="008D40D1">
      <w:pPr>
        <w:shd w:val="clear" w:color="auto" w:fill="FFFFFF"/>
        <w:ind w:firstLine="709"/>
      </w:pPr>
      <w:r>
        <w:rPr>
          <w:rFonts w:ascii="Arial" w:eastAsia="Arial" w:hAnsi="Arial" w:cs="Arial"/>
        </w:rPr>
        <w:t>___________________________________________________________________________________________</w:t>
      </w:r>
    </w:p>
    <w:p w:rsidR="001E0B5D" w:rsidRDefault="008D40D1">
      <w:pPr>
        <w:shd w:val="clear" w:color="auto" w:fill="FFFFFF"/>
        <w:ind w:firstLine="709"/>
      </w:pPr>
      <w:r>
        <w:rPr>
          <w:rFonts w:ascii="Arial" w:eastAsia="Arial" w:hAnsi="Arial" w:cs="Arial"/>
        </w:rPr>
        <w:t>___________________________________________________________________________________________</w:t>
      </w:r>
    </w:p>
    <w:p w:rsidR="001E0B5D" w:rsidRDefault="008D40D1">
      <w:pPr>
        <w:shd w:val="clear" w:color="auto" w:fill="FFFFFF"/>
        <w:ind w:firstLine="709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</w:pPr>
      <w:r>
        <w:rPr>
          <w:rFonts w:ascii="Arial" w:eastAsia="Arial" w:hAnsi="Arial" w:cs="Arial"/>
        </w:rPr>
        <w:t>  К заявлению прилагаются копии документов:</w:t>
      </w:r>
    </w:p>
    <w:p w:rsidR="001E0B5D" w:rsidRDefault="008D40D1">
      <w:pPr>
        <w:shd w:val="clear" w:color="auto" w:fill="FFFFFF"/>
        <w:ind w:firstLine="709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Застройщик: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__________________________________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__________________________________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                                 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(</w:t>
      </w:r>
      <w:proofErr w:type="gramStart"/>
      <w:r>
        <w:rPr>
          <w:rFonts w:ascii="Arial" w:eastAsia="Arial" w:hAnsi="Arial" w:cs="Arial"/>
        </w:rPr>
        <w:t>Ф.И.О.,должностьруководителя</w:t>
      </w:r>
      <w:proofErr w:type="gramEnd"/>
      <w:r>
        <w:rPr>
          <w:rFonts w:ascii="Arial" w:eastAsia="Arial" w:hAnsi="Arial" w:cs="Arial"/>
        </w:rPr>
        <w:t>,печать-                                                                                        (подпись)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для юридического лица;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Ф.И.О. – для физического лица)             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                                                                                                                  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    «_____</w:t>
      </w:r>
      <w:proofErr w:type="gramStart"/>
      <w:r>
        <w:rPr>
          <w:rFonts w:ascii="Arial" w:eastAsia="Arial" w:hAnsi="Arial" w:cs="Arial"/>
        </w:rPr>
        <w:t>_»_</w:t>
      </w:r>
      <w:proofErr w:type="gramEnd"/>
      <w:r>
        <w:rPr>
          <w:rFonts w:ascii="Arial" w:eastAsia="Arial" w:hAnsi="Arial" w:cs="Arial"/>
        </w:rPr>
        <w:t>__________________г.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bookmarkStart w:id="43" w:name="sub_800"/>
      <w:proofErr w:type="gramStart"/>
      <w:r>
        <w:rPr>
          <w:rFonts w:ascii="Arial" w:eastAsia="Arial" w:hAnsi="Arial" w:cs="Arial"/>
          <w:b w:val="0"/>
          <w:bCs w:val="0"/>
          <w:sz w:val="24"/>
          <w:szCs w:val="24"/>
        </w:rPr>
        <w:t>Приложение  3</w:t>
      </w:r>
      <w:bookmarkEnd w:id="43"/>
      <w:proofErr w:type="gramEnd"/>
    </w:p>
    <w:p w:rsidR="001E0B5D" w:rsidRDefault="008D40D1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>
        <w:rPr>
          <w:rFonts w:ascii="Arial" w:eastAsia="Arial" w:hAnsi="Arial" w:cs="Arial"/>
          <w:b w:val="0"/>
          <w:bCs w:val="0"/>
          <w:sz w:val="24"/>
          <w:szCs w:val="24"/>
        </w:rPr>
        <w:t>к административному регламенту</w:t>
      </w:r>
    </w:p>
    <w:p w:rsidR="001E0B5D" w:rsidRDefault="008D40D1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>
        <w:rPr>
          <w:rFonts w:ascii="Arial" w:eastAsia="Arial" w:hAnsi="Arial" w:cs="Arial"/>
          <w:b w:val="0"/>
          <w:bCs w:val="0"/>
          <w:sz w:val="24"/>
          <w:szCs w:val="24"/>
        </w:rPr>
        <w:t>предоставления муниципальной услуги</w:t>
      </w:r>
    </w:p>
    <w:p w:rsidR="001E0B5D" w:rsidRDefault="008D40D1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>
        <w:rPr>
          <w:rFonts w:ascii="Arial" w:eastAsia="Arial" w:hAnsi="Arial" w:cs="Arial"/>
          <w:b w:val="0"/>
          <w:bCs w:val="0"/>
          <w:sz w:val="24"/>
          <w:szCs w:val="24"/>
        </w:rPr>
        <w:t xml:space="preserve">по подготовке и выдаче градостроительного </w:t>
      </w:r>
      <w:proofErr w:type="gramStart"/>
      <w:r>
        <w:rPr>
          <w:rFonts w:ascii="Arial" w:eastAsia="Arial" w:hAnsi="Arial" w:cs="Arial"/>
          <w:b w:val="0"/>
          <w:bCs w:val="0"/>
          <w:sz w:val="24"/>
          <w:szCs w:val="24"/>
        </w:rPr>
        <w:t>плана  земельного</w:t>
      </w:r>
      <w:proofErr w:type="gramEnd"/>
      <w:r>
        <w:rPr>
          <w:rFonts w:ascii="Arial" w:eastAsia="Arial" w:hAnsi="Arial" w:cs="Arial"/>
          <w:b w:val="0"/>
          <w:bCs w:val="0"/>
          <w:sz w:val="24"/>
          <w:szCs w:val="24"/>
        </w:rPr>
        <w:t xml:space="preserve"> участка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pStyle w:val="5"/>
        <w:shd w:val="clear" w:color="auto" w:fill="FFFFFF"/>
        <w:spacing w:before="0" w:after="0"/>
        <w:ind w:firstLine="709"/>
        <w:jc w:val="center"/>
        <w:rPr>
          <w:sz w:val="24"/>
          <w:szCs w:val="24"/>
        </w:rPr>
      </w:pPr>
      <w:r>
        <w:rPr>
          <w:rFonts w:ascii="Arial" w:eastAsia="Arial" w:hAnsi="Arial" w:cs="Arial"/>
          <w:iCs w:val="0"/>
          <w:sz w:val="24"/>
          <w:szCs w:val="24"/>
        </w:rPr>
        <w:t>Блок-схема</w:t>
      </w:r>
      <w:r>
        <w:rPr>
          <w:rFonts w:ascii="Arial" w:eastAsia="Arial" w:hAnsi="Arial" w:cs="Arial"/>
          <w:iCs w:val="0"/>
          <w:sz w:val="24"/>
          <w:szCs w:val="24"/>
        </w:rPr>
        <w:br/>
        <w:t>последовательности действий по предоставлению муниципальной услуги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tbl>
      <w:tblPr>
        <w:tblW w:w="0" w:type="auto"/>
        <w:tblCellSpacing w:w="0" w:type="dxa"/>
        <w:tblInd w:w="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4"/>
        <w:gridCol w:w="4823"/>
      </w:tblGrid>
      <w:tr w:rsidR="001E0B5D">
        <w:trPr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Обращение заинтересованного лица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Прием, регистрация и передача заявления в отдел - 1 рабочий день, следующий за приемом документов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 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Рассмотрение заявления - 7 рабочих дней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Подготовка градостроительного плана - 10 рабочих дней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Регистрация градостроительного план а- 1 рабочий день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Выдача градостроительного плана или направление почтовым отправлением - 1 рабочий день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proofErr w:type="gramStart"/>
      <w:r>
        <w:rPr>
          <w:rFonts w:ascii="Arial" w:eastAsia="Arial" w:hAnsi="Arial" w:cs="Arial"/>
          <w:b w:val="0"/>
          <w:bCs w:val="0"/>
          <w:sz w:val="24"/>
          <w:szCs w:val="24"/>
        </w:rPr>
        <w:t>Приложение  4</w:t>
      </w:r>
      <w:proofErr w:type="gramEnd"/>
    </w:p>
    <w:p w:rsidR="001E0B5D" w:rsidRDefault="008D40D1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>
        <w:rPr>
          <w:rFonts w:ascii="Arial" w:eastAsia="Arial" w:hAnsi="Arial" w:cs="Arial"/>
          <w:b w:val="0"/>
          <w:bCs w:val="0"/>
          <w:sz w:val="24"/>
          <w:szCs w:val="24"/>
        </w:rPr>
        <w:t>к административному регламенту</w:t>
      </w:r>
    </w:p>
    <w:p w:rsidR="001E0B5D" w:rsidRDefault="008D40D1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>
        <w:rPr>
          <w:rFonts w:ascii="Arial" w:eastAsia="Arial" w:hAnsi="Arial" w:cs="Arial"/>
          <w:b w:val="0"/>
          <w:bCs w:val="0"/>
          <w:sz w:val="24"/>
          <w:szCs w:val="24"/>
        </w:rPr>
        <w:t>предоставления муниципальной услуги</w:t>
      </w:r>
    </w:p>
    <w:p w:rsidR="001E0B5D" w:rsidRDefault="008D40D1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>
        <w:rPr>
          <w:rFonts w:ascii="Arial" w:eastAsia="Arial" w:hAnsi="Arial" w:cs="Arial"/>
          <w:b w:val="0"/>
          <w:bCs w:val="0"/>
          <w:sz w:val="24"/>
          <w:szCs w:val="24"/>
        </w:rPr>
        <w:t xml:space="preserve">по подготовке и выдаче градостроительного </w:t>
      </w:r>
      <w:proofErr w:type="gramStart"/>
      <w:r>
        <w:rPr>
          <w:rFonts w:ascii="Arial" w:eastAsia="Arial" w:hAnsi="Arial" w:cs="Arial"/>
          <w:b w:val="0"/>
          <w:bCs w:val="0"/>
          <w:sz w:val="24"/>
          <w:szCs w:val="24"/>
        </w:rPr>
        <w:t>плана  земельного</w:t>
      </w:r>
      <w:proofErr w:type="gramEnd"/>
      <w:r>
        <w:rPr>
          <w:rFonts w:ascii="Arial" w:eastAsia="Arial" w:hAnsi="Arial" w:cs="Arial"/>
          <w:b w:val="0"/>
          <w:bCs w:val="0"/>
          <w:sz w:val="24"/>
          <w:szCs w:val="24"/>
        </w:rPr>
        <w:t xml:space="preserve"> участка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right"/>
      </w:pPr>
      <w:r>
        <w:rPr>
          <w:rFonts w:ascii="Arial" w:eastAsia="Arial" w:hAnsi="Arial" w:cs="Arial"/>
        </w:rPr>
        <w:t>Утв. приказом Министерства строительства</w:t>
      </w:r>
    </w:p>
    <w:p w:rsidR="001E0B5D" w:rsidRDefault="008D40D1">
      <w:pPr>
        <w:shd w:val="clear" w:color="auto" w:fill="FFFFFF"/>
        <w:ind w:firstLine="709"/>
        <w:jc w:val="right"/>
      </w:pPr>
      <w:r>
        <w:rPr>
          <w:rFonts w:ascii="Arial" w:eastAsia="Arial" w:hAnsi="Arial" w:cs="Arial"/>
        </w:rPr>
        <w:t>и жилищно-коммунального хозяйства РФ</w:t>
      </w:r>
    </w:p>
    <w:p w:rsidR="001E0B5D" w:rsidRDefault="008D40D1">
      <w:pPr>
        <w:shd w:val="clear" w:color="auto" w:fill="FFFFFF"/>
        <w:ind w:firstLine="709"/>
        <w:jc w:val="right"/>
      </w:pPr>
      <w:r>
        <w:rPr>
          <w:rFonts w:ascii="Arial" w:eastAsia="Arial" w:hAnsi="Arial" w:cs="Arial"/>
        </w:rPr>
        <w:t>от 25 апреля 2017 г. № 741/</w:t>
      </w:r>
      <w:proofErr w:type="spellStart"/>
      <w:r>
        <w:rPr>
          <w:rFonts w:ascii="Arial" w:eastAsia="Arial" w:hAnsi="Arial" w:cs="Arial"/>
        </w:rPr>
        <w:t>пр</w:t>
      </w:r>
      <w:proofErr w:type="spellEnd"/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Градостроительный план земельного участка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Градостроительный план земельного участка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№</w:t>
      </w:r>
    </w:p>
    <w:tbl>
      <w:tblPr>
        <w:tblW w:w="0" w:type="auto"/>
        <w:tblCellSpacing w:w="0" w:type="dxa"/>
        <w:tblInd w:w="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3"/>
        <w:gridCol w:w="643"/>
        <w:gridCol w:w="643"/>
        <w:gridCol w:w="644"/>
        <w:gridCol w:w="644"/>
        <w:gridCol w:w="644"/>
        <w:gridCol w:w="644"/>
        <w:gridCol w:w="644"/>
        <w:gridCol w:w="644"/>
        <w:gridCol w:w="644"/>
        <w:gridCol w:w="644"/>
        <w:gridCol w:w="644"/>
        <w:gridCol w:w="644"/>
        <w:gridCol w:w="644"/>
        <w:gridCol w:w="644"/>
      </w:tblGrid>
      <w:tr w:rsidR="001E0B5D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Градостроительный план земельного участка подготовлен на основании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89"/>
      </w:tblGrid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(реквизиты заявления правообладателя земельного участка с указанием ф. и. о. заявителя — физического лица, либо реквизиты заявления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и наименование заявителя — юридического лица о выдаче градостроительного плана земельного участка)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lastRenderedPageBreak/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Местонахождение земельного участка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02"/>
      </w:tblGrid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(субъект Российской Федерации)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(муниципальный район или городской округ)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(поселение)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Описание границ земельного участка: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3"/>
        <w:gridCol w:w="3743"/>
        <w:gridCol w:w="3743"/>
      </w:tblGrid>
      <w:tr w:rsidR="001E0B5D">
        <w:trPr>
          <w:tblCellSpacing w:w="0" w:type="dxa"/>
        </w:trPr>
        <w:tc>
          <w:tcPr>
            <w:tcW w:w="0" w:type="auto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Обозначение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(номер)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характерной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точки</w:t>
            </w:r>
          </w:p>
        </w:tc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Перечень координат характерных точек в системе координат,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используемой для ведения Единого государственного реестра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недвижимости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vMerge/>
            <w:vAlign w:val="center"/>
          </w:tcPr>
          <w:p w:rsidR="001E0B5D" w:rsidRDefault="001E0B5D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Y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Кадастровый номер земельного участка (при наличии)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"/>
      </w:tblGrid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Площадь земельного участка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"/>
      </w:tblGrid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Информация о расположенных в границах земельного участка объектах капитального строитель-</w:t>
      </w:r>
      <w:r>
        <w:rPr>
          <w:rFonts w:ascii="Arial" w:eastAsia="Arial" w:hAnsi="Arial" w:cs="Arial"/>
        </w:rPr>
        <w:br/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"/>
        <w:gridCol w:w="776"/>
      </w:tblGrid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ства</w:t>
            </w:r>
            <w:proofErr w:type="spellEnd"/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Информация о границах зоны планируемого размещения объекта капитального строительства</w:t>
      </w:r>
      <w:r>
        <w:rPr>
          <w:rFonts w:ascii="Arial" w:eastAsia="Arial" w:hAnsi="Arial" w:cs="Arial"/>
        </w:rPr>
        <w:br/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13"/>
        <w:gridCol w:w="776"/>
      </w:tblGrid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в соответствии с утвержденным проектом планировки территории (при наличии)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3"/>
        <w:gridCol w:w="3743"/>
        <w:gridCol w:w="3743"/>
      </w:tblGrid>
      <w:tr w:rsidR="001E0B5D">
        <w:trPr>
          <w:tblCellSpacing w:w="0" w:type="dxa"/>
        </w:trPr>
        <w:tc>
          <w:tcPr>
            <w:tcW w:w="0" w:type="auto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Обозначение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(номер)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характерной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точки</w:t>
            </w:r>
          </w:p>
        </w:tc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Перечень координат характерных точек в системе координат,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используемой для ведения Единого государственного реестра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недвижимости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vMerge/>
            <w:vAlign w:val="center"/>
          </w:tcPr>
          <w:p w:rsidR="001E0B5D" w:rsidRDefault="001E0B5D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Y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Реквизиты проекта планировки территории и (или) проекта межевания территории в случае, если земельный участок расположен в границах территории, в отношении которой утверждены проект планировки территории и (или) проект межевания территории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89"/>
      </w:tblGrid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(указывается в случае, если земельный участок расположен в границах территории в отношении которой утверждены проект планировки территории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и (или) проект межевания территории)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43"/>
        <w:gridCol w:w="5546"/>
      </w:tblGrid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Градостроительный план подготовлен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(ф. и. о., должность уполномоченного лица, наименование органа)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7"/>
        <w:gridCol w:w="1782"/>
        <w:gridCol w:w="776"/>
        <w:gridCol w:w="3402"/>
        <w:gridCol w:w="776"/>
      </w:tblGrid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М. П.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/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/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(при наличии)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(подпись)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(расшифровка подписи)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8"/>
        <w:gridCol w:w="2247"/>
      </w:tblGrid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Дата выдачи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(ДД.ММ.ГГГГ)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1. Чертеж(и) градостроительного плана земельного участка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"/>
      </w:tblGrid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 xml:space="preserve">Чертеж(и) градостроительного плана земельного участка разработан(ы) на топографической </w:t>
      </w:r>
      <w:proofErr w:type="spellStart"/>
      <w:r>
        <w:rPr>
          <w:rFonts w:ascii="Arial" w:eastAsia="Arial" w:hAnsi="Arial" w:cs="Arial"/>
        </w:rPr>
        <w:t>осно</w:t>
      </w:r>
      <w:proofErr w:type="spellEnd"/>
      <w:r>
        <w:rPr>
          <w:rFonts w:ascii="Arial" w:eastAsia="Arial" w:hAnsi="Arial" w:cs="Arial"/>
        </w:rPr>
        <w:t>-</w:t>
      </w:r>
      <w:r>
        <w:rPr>
          <w:rFonts w:ascii="Arial" w:eastAsia="Arial" w:hAnsi="Arial" w:cs="Arial"/>
        </w:rPr>
        <w:br/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1"/>
        <w:gridCol w:w="776"/>
        <w:gridCol w:w="1809"/>
        <w:gridCol w:w="4657"/>
        <w:gridCol w:w="776"/>
      </w:tblGrid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ве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в масштабе 1: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, выполненной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(дата, наименование организации, подготовившей топографическую основу)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Чертеж(и) градостроительного плана земельного участка разработан(ы)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6"/>
      </w:tblGrid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(дата, наименование организации)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2. Информация о градостроительном регламенте либо требованиях к назначению, параметрам и размещению объекта капитального строительства на земельном участке, на который действие градостроительного регламента не распространяется или для которого градостроительный регламент</w:t>
      </w:r>
      <w:r>
        <w:rPr>
          <w:rFonts w:ascii="Arial" w:eastAsia="Arial" w:hAnsi="Arial" w:cs="Arial"/>
        </w:rPr>
        <w:br/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8"/>
        <w:gridCol w:w="776"/>
      </w:tblGrid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 устанавливается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 xml:space="preserve">2.1. Реквизиты акта органа государственной власти субъекта Российской Федерации, органа местного самоуправления, содержащего градостроительный регламент либо реквизиты акта федерального органа государственной власти, органа </w:t>
      </w:r>
      <w:r>
        <w:rPr>
          <w:rFonts w:ascii="Arial" w:eastAsia="Arial" w:hAnsi="Arial" w:cs="Arial"/>
        </w:rPr>
        <w:lastRenderedPageBreak/>
        <w:t>государственной власти субъекта Российской Федерации, органа местного самоуправления, иной организации, определяющего, в соответствии с федеральными законами, порядок использования земельного участка, на который действие градостроительного регламента не распространяется или для которого градостроительный регламент не</w:t>
      </w:r>
      <w:r>
        <w:rPr>
          <w:rFonts w:ascii="Arial" w:eastAsia="Arial" w:hAnsi="Arial" w:cs="Arial"/>
        </w:rPr>
        <w:br/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5"/>
        <w:gridCol w:w="776"/>
      </w:tblGrid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устанавливается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2.2. Информация о видах разрешенного использования земельного участка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основные виды разрешенного использования земельного участка: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"/>
      </w:tblGrid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условно разрешенные виды использования земельного участка: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"/>
      </w:tblGrid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proofErr w:type="gramStart"/>
      <w:r>
        <w:rPr>
          <w:rFonts w:ascii="Arial" w:eastAsia="Arial" w:hAnsi="Arial" w:cs="Arial"/>
        </w:rPr>
        <w:t>вспомогательные  виды</w:t>
      </w:r>
      <w:proofErr w:type="gramEnd"/>
      <w:r>
        <w:rPr>
          <w:rFonts w:ascii="Arial" w:eastAsia="Arial" w:hAnsi="Arial" w:cs="Arial"/>
        </w:rPr>
        <w:t xml:space="preserve"> разрешенного использования земельного участка: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"/>
      </w:tblGrid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2.3. Предельные (минимальные и (или) максимальные) размеры земельного участка и предельные параметры разрешенного строительства, реконструкции объекта капитального строительства, установленные градостроительным регламентом для территориальной зоны, в которой расположен земельный участок: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"/>
        <w:gridCol w:w="1021"/>
        <w:gridCol w:w="1116"/>
        <w:gridCol w:w="1419"/>
        <w:gridCol w:w="1281"/>
        <w:gridCol w:w="1476"/>
        <w:gridCol w:w="1259"/>
        <w:gridCol w:w="1210"/>
      </w:tblGrid>
      <w:tr w:rsidR="001E0B5D">
        <w:trPr>
          <w:tblCellSpacing w:w="0" w:type="dxa"/>
        </w:trPr>
        <w:tc>
          <w:tcPr>
            <w:tcW w:w="0" w:type="auto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Предельные (минимальные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и (или) максимальные) размеры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земельного участков, в том числе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их площадь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Минимальные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отступы от границ земельного участка в целях определения мест допустимого размещения, строений,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сооружений,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за пределами которых запрещено строительство зданий, строений, сооружений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Предельное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количество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этажей и (или)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предельная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высота зданий,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строений,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сооружений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Максимальный процент застройки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в границах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Требования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к архитектурным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решениям объектов капитального строительства, расположенным в границах территории исторического поселения федерального или регионального значения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Иные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показатели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</w:t>
            </w:r>
          </w:p>
        </w:tc>
        <w:tc>
          <w:tcPr>
            <w:tcW w:w="0" w:type="auto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  <w:tc>
          <w:tcPr>
            <w:tcW w:w="0" w:type="auto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</w:t>
            </w:r>
          </w:p>
        </w:tc>
        <w:tc>
          <w:tcPr>
            <w:tcW w:w="0" w:type="auto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6</w:t>
            </w:r>
          </w:p>
        </w:tc>
        <w:tc>
          <w:tcPr>
            <w:tcW w:w="0" w:type="auto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7</w:t>
            </w:r>
          </w:p>
        </w:tc>
        <w:tc>
          <w:tcPr>
            <w:tcW w:w="0" w:type="auto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8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Длина, м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Ширина, м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Площадь, м2 или га</w:t>
            </w:r>
          </w:p>
        </w:tc>
        <w:tc>
          <w:tcPr>
            <w:tcW w:w="0" w:type="auto"/>
            <w:vMerge/>
            <w:vAlign w:val="center"/>
          </w:tcPr>
          <w:p w:rsidR="001E0B5D" w:rsidRDefault="001E0B5D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0" w:type="auto"/>
            <w:vMerge/>
            <w:vAlign w:val="center"/>
          </w:tcPr>
          <w:p w:rsidR="001E0B5D" w:rsidRDefault="001E0B5D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0" w:type="auto"/>
            <w:vMerge/>
            <w:vAlign w:val="center"/>
          </w:tcPr>
          <w:p w:rsidR="001E0B5D" w:rsidRDefault="001E0B5D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0" w:type="auto"/>
            <w:vMerge/>
            <w:vAlign w:val="center"/>
          </w:tcPr>
          <w:p w:rsidR="001E0B5D" w:rsidRDefault="001E0B5D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0" w:type="auto"/>
            <w:vMerge/>
            <w:vAlign w:val="center"/>
          </w:tcPr>
          <w:p w:rsidR="001E0B5D" w:rsidRDefault="001E0B5D">
            <w:pPr>
              <w:rPr>
                <w:rFonts w:ascii="Arial" w:eastAsia="Arial" w:hAnsi="Arial" w:cs="Arial"/>
                <w:color w:val="000000"/>
              </w:rPr>
            </w:pP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2.4. Требования к назначению, параметрам и размещению объекта капитального строительства на земельном участке, на который действие градостроительного регламента не распространяется или для которого градостроительный регламент не устанавливается: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4"/>
        <w:gridCol w:w="1129"/>
        <w:gridCol w:w="1222"/>
        <w:gridCol w:w="1243"/>
        <w:gridCol w:w="1432"/>
        <w:gridCol w:w="971"/>
        <w:gridCol w:w="1377"/>
        <w:gridCol w:w="971"/>
      </w:tblGrid>
      <w:tr w:rsidR="001E0B5D">
        <w:trPr>
          <w:tblCellSpacing w:w="0" w:type="dxa"/>
        </w:trPr>
        <w:tc>
          <w:tcPr>
            <w:tcW w:w="0" w:type="auto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Причины отнесения земельного участка к виду земельного участка, на который действие градостроительного регламента не распространяется или для которого градостроительный регламент не устанавливается</w:t>
            </w:r>
          </w:p>
        </w:tc>
        <w:tc>
          <w:tcPr>
            <w:tcW w:w="0" w:type="auto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Реквизиты акта, регулирующего использование земельного участка</w:t>
            </w:r>
          </w:p>
        </w:tc>
        <w:tc>
          <w:tcPr>
            <w:tcW w:w="0" w:type="auto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Требования к использованию земельного участка</w:t>
            </w:r>
          </w:p>
        </w:tc>
        <w:tc>
          <w:tcPr>
            <w:tcW w:w="0" w:type="auto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Требования к параметрам объекта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капитального строительства</w:t>
            </w:r>
          </w:p>
        </w:tc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Требования к размещению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объектов капитального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строительства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vMerge/>
            <w:vAlign w:val="center"/>
          </w:tcPr>
          <w:p w:rsidR="001E0B5D" w:rsidRDefault="001E0B5D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0" w:type="auto"/>
            <w:vMerge/>
            <w:vAlign w:val="center"/>
          </w:tcPr>
          <w:p w:rsidR="001E0B5D" w:rsidRDefault="001E0B5D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0" w:type="auto"/>
            <w:vMerge/>
            <w:vAlign w:val="center"/>
          </w:tcPr>
          <w:p w:rsidR="001E0B5D" w:rsidRDefault="001E0B5D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Предельное количество этажей и (или) предельная высота зданий, строений, сооружений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Максимальный процент застройки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в границах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Иные требования к параметрам объекта капитального строительства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Минимальные отступы от границ земельного участка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Иные требования к размещению объектов капитального строительства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6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7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8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3. Информация о расположенных в границах земельного участка объектах капитального строительства и объектах культурного наследия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3.1. Объекты капитального строительства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7"/>
        <w:gridCol w:w="3141"/>
        <w:gridCol w:w="776"/>
        <w:gridCol w:w="4029"/>
        <w:gridCol w:w="776"/>
      </w:tblGrid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№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,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,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(согласно чертежу(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ам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)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градостроительного плана)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(назначение объекта капитального строительства, </w:t>
            </w:r>
            <w:r>
              <w:rPr>
                <w:rFonts w:ascii="Arial" w:eastAsia="Arial" w:hAnsi="Arial" w:cs="Arial"/>
                <w:color w:val="000000"/>
              </w:rPr>
              <w:lastRenderedPageBreak/>
              <w:t>этажность, высотность, общая площадь,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площадь застройки)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 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lastRenderedPageBreak/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6"/>
        <w:gridCol w:w="776"/>
        <w:gridCol w:w="776"/>
      </w:tblGrid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инвентаризационный или кадастровый номер,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,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3.2. Объекты, включенные в единый государственный реестр объектов культурного наследия (памятников истории и культуры) народов Российской Федерации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7"/>
        <w:gridCol w:w="3164"/>
        <w:gridCol w:w="776"/>
        <w:gridCol w:w="4006"/>
        <w:gridCol w:w="776"/>
      </w:tblGrid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№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,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,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(согласно чертежу(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ам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)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градостроительного плана)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(назначение объекта культурного наследия, общая площадь, площадь застройки)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89"/>
      </w:tblGrid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(наименование органа государственной власти, принявшего решение о включении выявленного объекта культурного наследия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в реестр, реквизиты этого решения)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4"/>
        <w:gridCol w:w="776"/>
        <w:gridCol w:w="953"/>
        <w:gridCol w:w="1386"/>
      </w:tblGrid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регистрационный номер в реестре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от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(дата)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4. Информация о расчетных показателях минимально допустимого уровня обеспеченности территории объектами коммунальной, транспортной,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случае, если земельный участок расположен в границах территории, в отношении которой предусматривается осуществление деятельности по комплексному и устойчивому развитию территории: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1"/>
        <w:gridCol w:w="907"/>
        <w:gridCol w:w="1041"/>
        <w:gridCol w:w="1282"/>
        <w:gridCol w:w="907"/>
        <w:gridCol w:w="1041"/>
        <w:gridCol w:w="1282"/>
        <w:gridCol w:w="907"/>
        <w:gridCol w:w="1041"/>
      </w:tblGrid>
      <w:tr w:rsidR="001E0B5D">
        <w:trPr>
          <w:tblCellSpacing w:w="0" w:type="dxa"/>
        </w:trPr>
        <w:tc>
          <w:tcPr>
            <w:tcW w:w="0" w:type="auto"/>
            <w:gridSpan w:val="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Информация о расчетных показателях минимально допустимого уровня обеспеченности территории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Объекты коммунальной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инфраструктуры</w:t>
            </w:r>
          </w:p>
        </w:tc>
        <w:tc>
          <w:tcPr>
            <w:tcW w:w="0" w:type="auto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Объекты транспортной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инфраструктуры</w:t>
            </w:r>
          </w:p>
        </w:tc>
        <w:tc>
          <w:tcPr>
            <w:tcW w:w="0" w:type="auto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Объекты социальной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инфраструктуры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Наименование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вида объекта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Единица измерения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Расчетный показатель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Наименование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вида объекта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Единица измерения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Расчетный показатель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Наименование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вида объекта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Единица измерения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Расчетный показатель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6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7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8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9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gridSpan w:val="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Информация о расчетных показателях максимально допустимого уровня территориальной доступности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Объекты коммунальной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инфраструктуры</w:t>
            </w:r>
          </w:p>
        </w:tc>
        <w:tc>
          <w:tcPr>
            <w:tcW w:w="0" w:type="auto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Объекты транспортной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инфраструктуры</w:t>
            </w:r>
          </w:p>
        </w:tc>
        <w:tc>
          <w:tcPr>
            <w:tcW w:w="0" w:type="auto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Объекты социальной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инфраструктуры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Наименование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вида объекта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 xml:space="preserve">Единица </w:t>
            </w:r>
            <w:r>
              <w:rPr>
                <w:rFonts w:ascii="Arial" w:eastAsia="Arial" w:hAnsi="Arial" w:cs="Arial"/>
                <w:color w:val="000000"/>
              </w:rPr>
              <w:lastRenderedPageBreak/>
              <w:t>измерения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 xml:space="preserve">Расчетный </w:t>
            </w:r>
            <w:r>
              <w:rPr>
                <w:rFonts w:ascii="Arial" w:eastAsia="Arial" w:hAnsi="Arial" w:cs="Arial"/>
                <w:color w:val="000000"/>
              </w:rPr>
              <w:lastRenderedPageBreak/>
              <w:t>показатель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Наименование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вида объекта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 xml:space="preserve">Единица </w:t>
            </w:r>
            <w:r>
              <w:rPr>
                <w:rFonts w:ascii="Arial" w:eastAsia="Arial" w:hAnsi="Arial" w:cs="Arial"/>
                <w:color w:val="000000"/>
              </w:rPr>
              <w:lastRenderedPageBreak/>
              <w:t>измерения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 xml:space="preserve">Расчетный </w:t>
            </w:r>
            <w:r>
              <w:rPr>
                <w:rFonts w:ascii="Arial" w:eastAsia="Arial" w:hAnsi="Arial" w:cs="Arial"/>
                <w:color w:val="000000"/>
              </w:rPr>
              <w:lastRenderedPageBreak/>
              <w:t>показатель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Наименование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вида объекта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 xml:space="preserve">Единица </w:t>
            </w:r>
            <w:r>
              <w:rPr>
                <w:rFonts w:ascii="Arial" w:eastAsia="Arial" w:hAnsi="Arial" w:cs="Arial"/>
                <w:color w:val="000000"/>
              </w:rPr>
              <w:lastRenderedPageBreak/>
              <w:t>измерения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 xml:space="preserve">Расчетный </w:t>
            </w:r>
            <w:r>
              <w:rPr>
                <w:rFonts w:ascii="Arial" w:eastAsia="Arial" w:hAnsi="Arial" w:cs="Arial"/>
                <w:color w:val="000000"/>
              </w:rPr>
              <w:lastRenderedPageBreak/>
              <w:t>показатель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1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6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7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8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9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5. Информация об ограничениях использования земельного участка, в том числе если земельный участок полностью или частично расположен в границах зон с особыми условиями использования</w:t>
      </w:r>
      <w:r>
        <w:rPr>
          <w:rFonts w:ascii="Arial" w:eastAsia="Arial" w:hAnsi="Arial" w:cs="Arial"/>
        </w:rPr>
        <w:br/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9"/>
        <w:gridCol w:w="776"/>
      </w:tblGrid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территорий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6. Информация о границах зон с особыми условиями использования территорий, если земельный участок полностью или частично расположен в границах таких зон: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3"/>
        <w:gridCol w:w="3584"/>
        <w:gridCol w:w="1416"/>
        <w:gridCol w:w="1416"/>
      </w:tblGrid>
      <w:tr w:rsidR="001E0B5D">
        <w:trPr>
          <w:tblCellSpacing w:w="0" w:type="dxa"/>
        </w:trPr>
        <w:tc>
          <w:tcPr>
            <w:tcW w:w="0" w:type="auto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Наименование зоны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с особыми условиями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использования территории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с указанием объекта,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в отношении которого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установлена такая зона</w:t>
            </w:r>
          </w:p>
        </w:tc>
        <w:tc>
          <w:tcPr>
            <w:tcW w:w="0" w:type="auto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Перечень координат характерных точек в системе координат,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используемой для ведения Единого государственного реестра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недвижимости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vMerge/>
            <w:vAlign w:val="center"/>
          </w:tcPr>
          <w:p w:rsidR="001E0B5D" w:rsidRDefault="001E0B5D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Обозначение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(номер)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характерной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точки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Y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57"/>
        <w:gridCol w:w="776"/>
      </w:tblGrid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7. Информация о границах зон действия публичных сервитутов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3"/>
        <w:gridCol w:w="3743"/>
        <w:gridCol w:w="3743"/>
      </w:tblGrid>
      <w:tr w:rsidR="001E0B5D">
        <w:trPr>
          <w:tblCellSpacing w:w="0" w:type="dxa"/>
        </w:trPr>
        <w:tc>
          <w:tcPr>
            <w:tcW w:w="0" w:type="auto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Обозначение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(номер)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характерной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точки</w:t>
            </w:r>
          </w:p>
        </w:tc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Перечень координат характерных точек в системе координат,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используемой для ведения Единого государственного реестра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недвижимости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vMerge/>
            <w:vAlign w:val="center"/>
          </w:tcPr>
          <w:p w:rsidR="001E0B5D" w:rsidRDefault="001E0B5D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Y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 xml:space="preserve">8. Номер и (или) наименование элемента планировочной структуры, в границах которого </w:t>
      </w:r>
      <w:proofErr w:type="spellStart"/>
      <w:r>
        <w:rPr>
          <w:rFonts w:ascii="Arial" w:eastAsia="Arial" w:hAnsi="Arial" w:cs="Arial"/>
        </w:rPr>
        <w:t>распо</w:t>
      </w:r>
      <w:proofErr w:type="spellEnd"/>
      <w:r>
        <w:rPr>
          <w:rFonts w:ascii="Arial" w:eastAsia="Arial" w:hAnsi="Arial" w:cs="Arial"/>
        </w:rPr>
        <w:t>-</w:t>
      </w:r>
      <w:r>
        <w:rPr>
          <w:rFonts w:ascii="Arial" w:eastAsia="Arial" w:hAnsi="Arial" w:cs="Arial"/>
        </w:rPr>
        <w:br/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36"/>
        <w:gridCol w:w="776"/>
      </w:tblGrid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ложен земельный участок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lastRenderedPageBreak/>
        <w:t>9. Информация о технических условиях подключения (технологического присоединения) объектов капитального строительства к сетям инженерно-технического обеспечения,  определенных с учетом программ комплексного развития систем коммунальной инфраструктуры поселения, город-</w:t>
      </w:r>
      <w:r>
        <w:rPr>
          <w:rFonts w:ascii="Arial" w:eastAsia="Arial" w:hAnsi="Arial" w:cs="Arial"/>
        </w:rPr>
        <w:br/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69"/>
        <w:gridCol w:w="776"/>
      </w:tblGrid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ского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округа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10. Реквизиты нормативных правовых актов субъекта Российской Федерации, муниципальных правовых актов, устанавливающих требования к благоустройству территории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"/>
      </w:tblGrid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7"/>
        <w:gridCol w:w="776"/>
      </w:tblGrid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11. Информация о красных линиях: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3"/>
        <w:gridCol w:w="3743"/>
        <w:gridCol w:w="3743"/>
      </w:tblGrid>
      <w:tr w:rsidR="001E0B5D">
        <w:trPr>
          <w:tblCellSpacing w:w="0" w:type="dxa"/>
        </w:trPr>
        <w:tc>
          <w:tcPr>
            <w:tcW w:w="0" w:type="auto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Обозначение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(номер)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характерной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точки</w:t>
            </w:r>
          </w:p>
        </w:tc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Перечень координат характерных точек в системе координат,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используемой для ведения Единого государственного реестра</w:t>
            </w:r>
          </w:p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недвижимости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vMerge/>
            <w:vAlign w:val="center"/>
          </w:tcPr>
          <w:p w:rsidR="001E0B5D" w:rsidRDefault="001E0B5D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Y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1E0B5D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0B5D" w:rsidRDefault="008D40D1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</w:tbl>
    <w:p w:rsidR="001E0B5D" w:rsidRDefault="008D40D1">
      <w:pPr>
        <w:shd w:val="clear" w:color="auto" w:fill="FFFFFF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1E0B5D" w:rsidRDefault="008D40D1">
      <w:pPr>
        <w:spacing w:before="280" w:after="280"/>
      </w:pPr>
      <w:r>
        <w:t> </w:t>
      </w:r>
    </w:p>
    <w:sectPr w:rsidR="001E0B5D">
      <w:pgSz w:w="12240" w:h="15840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B5D"/>
    <w:rsid w:val="001E0B5D"/>
    <w:rsid w:val="008D40D1"/>
    <w:rsid w:val="00CB0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5337ED-FF92-4744-811B-C499E436E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15d4560c-d530-4955-bf7e-f734337ae80b.html" TargetMode="External"/><Relationship Id="rId13" Type="http://schemas.openxmlformats.org/officeDocument/2006/relationships/hyperlink" Target="http://rnla-service.scli.ru:8080/rnla-links/ws/content/act/96e20c02-1b12-465a-b64c-24aa92270007.html" TargetMode="External"/><Relationship Id="rId18" Type="http://schemas.openxmlformats.org/officeDocument/2006/relationships/hyperlink" Target="http://rnla-service.scli.ru:8080/rnla-links/ws/content/act/66c52a03-5deb-4b23-9933-8e95056e995d.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rnla-service.scli.ru:8080/rnla-links/ws/content/act/83f69d2a-dd5b-4180-b601-8ce3fe581078.html" TargetMode="External"/><Relationship Id="rId7" Type="http://schemas.openxmlformats.org/officeDocument/2006/relationships/hyperlink" Target="http://rnla-service.scli.ru:8080/rnla-links/ws/content/act/66c52a03-5deb-4b23-9933-8e95056e995d.html" TargetMode="External"/><Relationship Id="rId12" Type="http://schemas.openxmlformats.org/officeDocument/2006/relationships/hyperlink" Target="http://rnla-service.scli.ru:8080/rnla-links/ws/content/act/bba0bfb1-06c7-4e50-a8d3-fe1045784bf1.html" TargetMode="External"/><Relationship Id="rId17" Type="http://schemas.openxmlformats.org/officeDocument/2006/relationships/hyperlink" Target="http://rnla-service.scli.ru:8080/rnla-links/ws/content/act/66c52a03-5deb-4b23-9933-8e95056e995d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rnla-service.scli.ru:8080/rnla-links/ws/content/act/387507c3-b80d-4c0d-9291-8cdc81673f2b.html" TargetMode="External"/><Relationship Id="rId20" Type="http://schemas.openxmlformats.org/officeDocument/2006/relationships/hyperlink" Target="http://rnla-service.scli.ru:8080/rnla-links/ws/content/act/66c52a03-5deb-4b23-9933-8e95056e995d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96e20c02-1b12-465a-b64c-24aa92270007.html" TargetMode="External"/><Relationship Id="rId11" Type="http://schemas.openxmlformats.org/officeDocument/2006/relationships/hyperlink" Target="http://rnla-service.scli.ru:8080/rnla-links/ws/content/act/4f48675c-2dc2-4b7b-8f43-c7d17ab9072f.html" TargetMode="External"/><Relationship Id="rId5" Type="http://schemas.openxmlformats.org/officeDocument/2006/relationships/hyperlink" Target="http://rnla-service.scli.ru:8080/rnla-links/ws/content/act/bba0bfb1-06c7-4e50-a8d3-fe1045784bf1.html" TargetMode="External"/><Relationship Id="rId15" Type="http://schemas.openxmlformats.org/officeDocument/2006/relationships/hyperlink" Target="http://rnla-service.scli.ru:8080/rnla-links/ws/content/act/66c52a03-5deb-4b23-9933-8e95056e995d.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rnla-service.scli.ru:8080/rnla-links/ws/content/act/9cf2f1c3-393d-4051-a52d-9923b0e51c0c.html" TargetMode="External"/><Relationship Id="rId19" Type="http://schemas.openxmlformats.org/officeDocument/2006/relationships/hyperlink" Target="http://rnla-service.scli.ru:8080/rnla-links/ws/content/act/66c52a03-5deb-4b23-9933-8e95056e995d.html" TargetMode="External"/><Relationship Id="rId4" Type="http://schemas.openxmlformats.org/officeDocument/2006/relationships/hyperlink" Target="http://rnla-service.scli.ru:8080/rnla-links/ws/content/act/66c52a03-5deb-4b23-9933-8e95056e995d.html" TargetMode="External"/><Relationship Id="rId9" Type="http://schemas.openxmlformats.org/officeDocument/2006/relationships/hyperlink" Target="http://rnla-service.scli.ru:8080/rnla-links/ws/content/act/387507c3-b80d-4c0d-9291-8cdc81673f2b.html" TargetMode="External"/><Relationship Id="rId14" Type="http://schemas.openxmlformats.org/officeDocument/2006/relationships/hyperlink" Target="http://rnla-service.scli.ru:8080/rnla-links/ws/content/act/17efdf25-592a-4662-871d-9782b1a135cf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7361</Words>
  <Characters>41958</Characters>
  <Application>Microsoft Office Word</Application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Архитектура</dc:creator>
  <cp:lastModifiedBy>Архетектура123</cp:lastModifiedBy>
  <cp:revision>2</cp:revision>
  <dcterms:created xsi:type="dcterms:W3CDTF">2021-01-27T11:26:00Z</dcterms:created>
  <dcterms:modified xsi:type="dcterms:W3CDTF">2021-01-27T11:26:00Z</dcterms:modified>
</cp:coreProperties>
</file>