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039" w:rsidRPr="00091039" w:rsidRDefault="00091039" w:rsidP="00091039">
      <w:pPr>
        <w:shd w:val="clear" w:color="auto" w:fill="EAF2FF"/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091039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Обучающие программы</w:t>
      </w:r>
    </w:p>
    <w:p w:rsidR="00091039" w:rsidRPr="00091039" w:rsidRDefault="00091039" w:rsidP="00091039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 каких обучающих программах Корпорации МСП можно принять участие?</w:t>
      </w:r>
    </w:p>
    <w:p w:rsidR="00091039" w:rsidRPr="00091039" w:rsidRDefault="00091039" w:rsidP="00091039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«АО «Корпорация «МСП» с 2016 года реализует 2 обучающие программы «Азбука предпринимателя» (создание бизнеса с нуля) и «Школа предпринимательства» (развитие бизнеса), включающие комплект из 14 модулей по наиболее актуальным для предпринимателей </w:t>
      </w:r>
      <w:hyperlink r:id="rId5" w:history="1">
        <w:r w:rsidRPr="00091039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темам</w:t>
        </w:r>
      </w:hyperlink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 также обучающие мероприятия для школьников 8-11 классов в части участия в междисциплинарной многопрофильной олимпиаде «Технологическое предпринимательство» совместно с 27 вузами-</w:t>
      </w:r>
      <w:proofErr w:type="spellStart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соорганизаторами</w:t>
      </w:r>
      <w:proofErr w:type="spellEnd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олимпиады.</w:t>
      </w:r>
      <w:proofErr w:type="gramEnd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Мероприятия </w:t>
      </w:r>
      <w:proofErr w:type="gramStart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проводятся</w:t>
      </w:r>
      <w:proofErr w:type="gramEnd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в онлайн формате».</w:t>
      </w:r>
    </w:p>
    <w:p w:rsidR="00091039" w:rsidRPr="00091039" w:rsidRDefault="00091039" w:rsidP="00091039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Кто может стать участником обучающих программ Корпорации МСП?</w:t>
      </w:r>
    </w:p>
    <w:p w:rsidR="00091039" w:rsidRPr="00091039" w:rsidRDefault="00091039" w:rsidP="00091039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Потенциальные, начинающие и действующие предприниматели во всех субъектах Российской Федерации.</w:t>
      </w:r>
    </w:p>
    <w:p w:rsidR="00091039" w:rsidRPr="00091039" w:rsidRDefault="00091039" w:rsidP="00091039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 принять участие в обучающих программах Корпорации МСП?</w:t>
      </w:r>
    </w:p>
    <w:p w:rsidR="00091039" w:rsidRPr="00091039" w:rsidRDefault="00091039" w:rsidP="00091039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Подать заявку на участие в тренинге по обучающей программе АО «Корпорация «МСП» можно:</w:t>
      </w:r>
    </w:p>
    <w:p w:rsidR="00091039" w:rsidRPr="00091039" w:rsidRDefault="00091039" w:rsidP="00091039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напрямую через организацию инфраструктуры поддержки МСП вашего субъекта Российской Федерации (перечень организаций, участвующих в реализации обучающих </w:t>
      </w:r>
      <w:hyperlink r:id="rId6" w:history="1">
        <w:r w:rsidRPr="00091039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программ</w:t>
        </w:r>
      </w:hyperlink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график тренингов по обучающим программам размещен на официальном сайте АО «Корпорация «МСП» по </w:t>
      </w:r>
      <w:hyperlink r:id="rId7" w:history="1">
        <w:r w:rsidRPr="00091039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ссылке</w:t>
        </w:r>
      </w:hyperlink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091039" w:rsidRPr="00091039" w:rsidRDefault="00091039" w:rsidP="00091039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 через МФЦ вашего субъекта Российской Федерации;</w:t>
      </w:r>
    </w:p>
    <w:p w:rsidR="00091039" w:rsidRPr="00091039" w:rsidRDefault="00091039" w:rsidP="00091039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– через портал </w:t>
      </w:r>
      <w:proofErr w:type="spellStart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Госуслуг</w:t>
      </w:r>
      <w:proofErr w:type="spellEnd"/>
      <w:r w:rsidRPr="0009103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091039" w:rsidRPr="00091039" w:rsidRDefault="00091039" w:rsidP="00091039">
      <w:pPr>
        <w:shd w:val="clear" w:color="auto" w:fill="EAF2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E9"/>
    <w:rsid w:val="000105A6"/>
    <w:rsid w:val="00037CDD"/>
    <w:rsid w:val="0008192B"/>
    <w:rsid w:val="00091039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832764"/>
    <w:rsid w:val="00986279"/>
    <w:rsid w:val="009B3800"/>
    <w:rsid w:val="00A5771B"/>
    <w:rsid w:val="00AC1C96"/>
    <w:rsid w:val="00B41003"/>
    <w:rsid w:val="00BB7CE9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910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10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910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1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910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910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9103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91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1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9296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9814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80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86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89849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4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46781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1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926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5082">
              <w:marLeft w:val="0"/>
              <w:marRight w:val="0"/>
              <w:marTop w:val="6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rpmsp.ru/razvitie-konsultatsionnoy-infrastruktury/plan-provedeniya-treningov-po-obuchayushchim-programmam-korporatsii-msp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pmsp.ru/razvitie-konsultatsionnoy-infrastruktury/" TargetMode="External"/><Relationship Id="rId5" Type="http://schemas.openxmlformats.org/officeDocument/2006/relationships/hyperlink" Target="https://corpmsp.ru/razvitie-konsultatsionnoy-infrastruktury/uchebnye-materialy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2021-03-15T07:11:00Z</dcterms:created>
  <dcterms:modified xsi:type="dcterms:W3CDTF">2021-03-15T07:11:00Z</dcterms:modified>
</cp:coreProperties>
</file>