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DD4" w:rsidRPr="00016DD4" w:rsidRDefault="00016DD4" w:rsidP="00016DD4">
      <w:pPr>
        <w:spacing w:after="200" w:line="276" w:lineRule="auto"/>
        <w:contextualSpacing/>
        <w:jc w:val="center"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b/>
          <w:lang w:val="ru-RU"/>
        </w:rPr>
        <w:t>ИНФОРМАЦИОННЫЙ БЮЛЛЕТЕНЬ</w:t>
      </w:r>
    </w:p>
    <w:p w:rsidR="00016DD4" w:rsidRPr="00016DD4" w:rsidRDefault="00016DD4" w:rsidP="00016DD4">
      <w:pPr>
        <w:spacing w:after="200" w:line="276" w:lineRule="auto"/>
        <w:contextualSpacing/>
        <w:jc w:val="center"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b/>
          <w:lang w:val="ru-RU"/>
        </w:rPr>
        <w:t>ТУРГЕНЕВСКОГО ГОРОДСКОГО ПОСЕЛЕНИЯ</w:t>
      </w:r>
    </w:p>
    <w:p w:rsidR="00016DD4" w:rsidRPr="00016DD4" w:rsidRDefault="00016DD4" w:rsidP="00016DD4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b/>
          <w:lang w:val="ru-RU"/>
        </w:rPr>
        <w:t>АРДАТОВСКОГО МУНИЦИПАЛЬНОГО РАЙОНА</w:t>
      </w:r>
    </w:p>
    <w:p w:rsidR="00016DD4" w:rsidRPr="00016DD4" w:rsidRDefault="00016DD4" w:rsidP="00016DD4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b/>
          <w:lang w:val="ru-RU"/>
        </w:rPr>
        <w:t>РЕСПУБЛИКИ МОРДОВИЯ</w:t>
      </w:r>
    </w:p>
    <w:p w:rsidR="00016DD4" w:rsidRPr="00016DD4" w:rsidRDefault="00016DD4" w:rsidP="00016DD4">
      <w:pPr>
        <w:spacing w:after="200" w:line="240" w:lineRule="exact"/>
        <w:contextualSpacing/>
        <w:jc w:val="center"/>
        <w:rPr>
          <w:rFonts w:ascii="Arial" w:hAnsi="Arial" w:cs="Arial"/>
          <w:b/>
          <w:lang w:val="ru-RU"/>
        </w:rPr>
      </w:pPr>
    </w:p>
    <w:p w:rsidR="00016DD4" w:rsidRPr="00016DD4" w:rsidRDefault="00016DD4" w:rsidP="00016DD4">
      <w:pPr>
        <w:spacing w:after="200" w:line="240" w:lineRule="exact"/>
        <w:contextualSpacing/>
        <w:rPr>
          <w:rFonts w:ascii="Arial" w:hAnsi="Arial" w:cs="Arial"/>
          <w:b/>
          <w:lang w:val="ru-RU"/>
        </w:rPr>
      </w:pPr>
      <w:r w:rsidRPr="00016DD4">
        <w:rPr>
          <w:rFonts w:ascii="Arial" w:hAnsi="Arial" w:cs="Arial"/>
          <w:lang w:val="ru-RU"/>
        </w:rPr>
        <w:t xml:space="preserve">№ </w:t>
      </w:r>
      <w:r w:rsidR="00EB6F86">
        <w:rPr>
          <w:rFonts w:ascii="Arial" w:hAnsi="Arial" w:cs="Arial"/>
          <w:lang w:val="ru-RU"/>
        </w:rPr>
        <w:t>1</w:t>
      </w:r>
      <w:r w:rsidR="006D475E">
        <w:rPr>
          <w:rFonts w:ascii="Arial" w:hAnsi="Arial" w:cs="Arial"/>
          <w:lang w:val="ru-RU"/>
        </w:rPr>
        <w:t>2</w:t>
      </w:r>
      <w:r w:rsidRPr="00016DD4">
        <w:rPr>
          <w:rFonts w:ascii="Arial" w:hAnsi="Arial" w:cs="Arial"/>
          <w:lang w:val="ru-RU"/>
        </w:rPr>
        <w:t xml:space="preserve">                                                                     </w:t>
      </w:r>
      <w:r>
        <w:rPr>
          <w:rFonts w:ascii="Arial" w:hAnsi="Arial" w:cs="Arial"/>
          <w:lang w:val="ru-RU"/>
        </w:rPr>
        <w:t xml:space="preserve">                               </w:t>
      </w:r>
      <w:r w:rsidRPr="00016DD4">
        <w:rPr>
          <w:rFonts w:ascii="Arial" w:hAnsi="Arial" w:cs="Arial"/>
          <w:lang w:val="ru-RU"/>
        </w:rPr>
        <w:t xml:space="preserve"> </w:t>
      </w:r>
      <w:r w:rsidR="00EB6F86">
        <w:rPr>
          <w:rFonts w:ascii="Arial" w:hAnsi="Arial" w:cs="Arial"/>
          <w:lang w:val="ru-RU"/>
        </w:rPr>
        <w:t>0</w:t>
      </w:r>
      <w:r w:rsidR="006D475E">
        <w:rPr>
          <w:rFonts w:ascii="Arial" w:hAnsi="Arial" w:cs="Arial"/>
          <w:lang w:val="ru-RU"/>
        </w:rPr>
        <w:t>8</w:t>
      </w:r>
      <w:r w:rsidR="00EB6F86">
        <w:rPr>
          <w:rFonts w:ascii="Arial" w:hAnsi="Arial" w:cs="Arial"/>
          <w:lang w:val="ru-RU"/>
        </w:rPr>
        <w:t xml:space="preserve"> апреля</w:t>
      </w:r>
      <w:r w:rsidRPr="00016DD4">
        <w:rPr>
          <w:rFonts w:ascii="Arial" w:hAnsi="Arial" w:cs="Arial"/>
          <w:lang w:val="ru-RU"/>
        </w:rPr>
        <w:t xml:space="preserve"> 202</w:t>
      </w:r>
      <w:r w:rsidR="00EB6F86">
        <w:rPr>
          <w:rFonts w:ascii="Arial" w:hAnsi="Arial" w:cs="Arial"/>
          <w:lang w:val="ru-RU"/>
        </w:rPr>
        <w:t>4</w:t>
      </w:r>
      <w:r w:rsidRPr="00016DD4">
        <w:rPr>
          <w:rFonts w:ascii="Arial" w:hAnsi="Arial" w:cs="Arial"/>
          <w:lang w:val="ru-RU"/>
        </w:rPr>
        <w:t>года</w:t>
      </w:r>
    </w:p>
    <w:p w:rsidR="00016DD4" w:rsidRPr="00016DD4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lang w:val="ru-RU"/>
        </w:rPr>
        <w:t>Является официальным печатным</w:t>
      </w:r>
    </w:p>
    <w:p w:rsidR="00016DD4" w:rsidRPr="00016DD4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016DD4">
        <w:rPr>
          <w:rFonts w:ascii="Arial" w:hAnsi="Arial" w:cs="Arial"/>
          <w:lang w:val="ru-RU"/>
        </w:rPr>
        <w:t>Изданием Тургеневского городского поселения</w:t>
      </w:r>
    </w:p>
    <w:p w:rsidR="00016DD4" w:rsidRPr="00016DD4" w:rsidRDefault="00016DD4" w:rsidP="00016DD4">
      <w:pPr>
        <w:spacing w:after="200" w:line="276" w:lineRule="auto"/>
        <w:contextualSpacing/>
        <w:rPr>
          <w:rFonts w:ascii="Arial" w:hAnsi="Arial" w:cs="Arial"/>
          <w:lang w:val="ru-RU"/>
        </w:rPr>
      </w:pPr>
      <w:proofErr w:type="spellStart"/>
      <w:r w:rsidRPr="00016DD4">
        <w:rPr>
          <w:rFonts w:ascii="Arial" w:hAnsi="Arial" w:cs="Arial"/>
          <w:lang w:val="ru-RU"/>
        </w:rPr>
        <w:t>Ардатовского</w:t>
      </w:r>
      <w:proofErr w:type="spellEnd"/>
      <w:r w:rsidRPr="00016DD4">
        <w:rPr>
          <w:rFonts w:ascii="Arial" w:hAnsi="Arial" w:cs="Arial"/>
          <w:lang w:val="ru-RU"/>
        </w:rPr>
        <w:t xml:space="preserve"> муниципального района</w:t>
      </w:r>
    </w:p>
    <w:p w:rsidR="0091209E" w:rsidRPr="006D475E" w:rsidRDefault="00016DD4" w:rsidP="006D475E">
      <w:pPr>
        <w:spacing w:after="200" w:line="276" w:lineRule="auto"/>
        <w:contextualSpacing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 xml:space="preserve">Республики Мордовия </w:t>
      </w:r>
    </w:p>
    <w:p w:rsidR="006D475E" w:rsidRDefault="006D475E" w:rsidP="006D475E">
      <w:pPr>
        <w:pStyle w:val="a4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</w:t>
      </w:r>
      <w:r>
        <w:rPr>
          <w:rFonts w:ascii="Arial" w:hAnsi="Arial" w:cs="Arial"/>
          <w:b/>
          <w:sz w:val="32"/>
          <w:szCs w:val="32"/>
        </w:rPr>
        <w:t xml:space="preserve">           </w:t>
      </w:r>
      <w:r>
        <w:rPr>
          <w:rFonts w:ascii="Arial" w:hAnsi="Arial" w:cs="Arial"/>
          <w:b/>
          <w:sz w:val="32"/>
          <w:szCs w:val="32"/>
        </w:rPr>
        <w:t xml:space="preserve"> АДМИНИСТРАЦИЯ</w:t>
      </w:r>
    </w:p>
    <w:p w:rsidR="006D475E" w:rsidRDefault="006D475E" w:rsidP="006D475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6D475E" w:rsidRDefault="006D475E" w:rsidP="006D475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6D475E" w:rsidRDefault="006D475E" w:rsidP="006D475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D475E" w:rsidRDefault="006D475E" w:rsidP="006D475E">
      <w:pPr>
        <w:pStyle w:val="a4"/>
        <w:rPr>
          <w:rFonts w:ascii="Arial" w:hAnsi="Arial" w:cs="Arial"/>
          <w:b/>
          <w:sz w:val="32"/>
          <w:szCs w:val="32"/>
        </w:rPr>
      </w:pPr>
    </w:p>
    <w:p w:rsidR="006D475E" w:rsidRDefault="006D475E" w:rsidP="006D475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6D475E" w:rsidRDefault="006D475E" w:rsidP="006D475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6D475E" w:rsidRDefault="006D475E" w:rsidP="006D475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05 АПРЕЛЯ 2024 ГОДА  №28 </w:t>
      </w:r>
    </w:p>
    <w:p w:rsidR="006D475E" w:rsidRDefault="006D475E" w:rsidP="006D475E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6D475E" w:rsidRPr="006D475E" w:rsidRDefault="006D475E" w:rsidP="006D475E">
      <w:pPr>
        <w:pStyle w:val="a4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 ВНЕСЕНИИ ИЗМЕНЕНИЙ В  ПРАВИЛА ВНУТРЕННЕГО ТРУДОВОГО РАСПОРЯДКА  АДМИНИСТРАЦИИ ТУРГЕНЕВСКОГО ГОРОДСКОГО ПОСЕЛЕНИЯ АРДАТОВСКОГО МУНИЦИПАЛЬН</w:t>
      </w:r>
      <w:r>
        <w:rPr>
          <w:rFonts w:ascii="Arial" w:hAnsi="Arial" w:cs="Arial"/>
          <w:b/>
          <w:sz w:val="32"/>
          <w:szCs w:val="32"/>
        </w:rPr>
        <w:t xml:space="preserve">ОГО РАЙОНА РЕСПУБЛИКИ МОРДОВИЯ </w:t>
      </w:r>
      <w:r w:rsidRPr="006D475E">
        <w:rPr>
          <w:szCs w:val="28"/>
        </w:rPr>
        <w:t xml:space="preserve"> </w:t>
      </w:r>
    </w:p>
    <w:p w:rsidR="006D475E" w:rsidRPr="006D475E" w:rsidRDefault="006D475E" w:rsidP="006D475E">
      <w:pPr>
        <w:ind w:firstLine="540"/>
        <w:jc w:val="both"/>
        <w:rPr>
          <w:sz w:val="28"/>
          <w:lang w:val="ru-RU"/>
        </w:rPr>
      </w:pPr>
    </w:p>
    <w:p w:rsidR="006D475E" w:rsidRPr="006D475E" w:rsidRDefault="006D475E" w:rsidP="006D475E">
      <w:pPr>
        <w:ind w:firstLine="540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>В соответствии со статьей 190 Трудового кодекса Российской Федерации, Федеральным Законом от 6 октября 2003</w:t>
      </w:r>
      <w:r>
        <w:rPr>
          <w:sz w:val="28"/>
        </w:rPr>
        <w:t> </w:t>
      </w:r>
      <w:r w:rsidRPr="006D475E">
        <w:rPr>
          <w:sz w:val="28"/>
          <w:lang w:val="ru-RU"/>
        </w:rPr>
        <w:t>г. №</w:t>
      </w:r>
      <w:r>
        <w:rPr>
          <w:sz w:val="28"/>
        </w:rPr>
        <w:t> </w:t>
      </w:r>
      <w:r w:rsidRPr="006D475E">
        <w:rPr>
          <w:sz w:val="28"/>
          <w:lang w:val="ru-RU"/>
        </w:rPr>
        <w:t xml:space="preserve">131-ФЗ «Об общих принципах организации местного самоуправления в Российской Федерации, Уставом Тургеневского городского поселения </w:t>
      </w:r>
      <w:proofErr w:type="spellStart"/>
      <w:r w:rsidRPr="006D475E">
        <w:rPr>
          <w:sz w:val="28"/>
          <w:lang w:val="ru-RU"/>
        </w:rPr>
        <w:t>Ардатовского</w:t>
      </w:r>
      <w:proofErr w:type="spellEnd"/>
      <w:r w:rsidRPr="006D475E">
        <w:rPr>
          <w:sz w:val="28"/>
          <w:lang w:val="ru-RU"/>
        </w:rPr>
        <w:t xml:space="preserve"> муниципального района Республики Мордовия, администрация Тургеневского городского поселения, постановляет:</w:t>
      </w:r>
    </w:p>
    <w:p w:rsidR="006D475E" w:rsidRDefault="006D475E" w:rsidP="006D475E">
      <w:pPr>
        <w:pStyle w:val="a6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1.Внести следующие изменения в Постановление </w:t>
      </w:r>
      <w:r>
        <w:rPr>
          <w:rFonts w:ascii="Times New Roman" w:hAnsi="Times New Roman" w:cs="Times New Roman"/>
          <w:sz w:val="28"/>
        </w:rPr>
        <w:t>администрации Тургеневского городского поселения</w:t>
      </w:r>
      <w:r>
        <w:rPr>
          <w:rFonts w:ascii="Times New Roman" w:hAnsi="Times New Roman" w:cs="Times New Roman"/>
          <w:color w:val="000000"/>
          <w:sz w:val="28"/>
        </w:rPr>
        <w:t xml:space="preserve"> от 28.01.2021 года №10 «Об </w:t>
      </w:r>
      <w:r>
        <w:rPr>
          <w:rFonts w:ascii="Times New Roman" w:hAnsi="Times New Roman" w:cs="Times New Roman"/>
          <w:sz w:val="28"/>
        </w:rPr>
        <w:t xml:space="preserve">утверждении Правил внутреннего трудового распорядка в Администрации Тургеневского городского поселения </w:t>
      </w:r>
      <w:proofErr w:type="spellStart"/>
      <w:r>
        <w:rPr>
          <w:rFonts w:ascii="Times New Roman" w:hAnsi="Times New Roman" w:cs="Times New Roman"/>
          <w:sz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</w:rPr>
        <w:t>»:</w:t>
      </w:r>
    </w:p>
    <w:p w:rsidR="006D475E" w:rsidRDefault="006D475E" w:rsidP="006D475E">
      <w:pPr>
        <w:pStyle w:val="a6"/>
        <w:shd w:val="clear" w:color="auto" w:fill="FFFFFF"/>
        <w:spacing w:before="0" w:beforeAutospacing="0" w:after="300" w:afterAutospacing="0"/>
        <w:textAlignment w:val="baseline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</w:rPr>
        <w:br/>
        <w:t xml:space="preserve">  1.1. Раздел 7 дополнить пунктом 7.11.</w:t>
      </w:r>
      <w:r>
        <w:rPr>
          <w:rFonts w:ascii="Times New Roman" w:hAnsi="Times New Roman" w:cs="Times New Roman"/>
          <w:color w:val="000000"/>
          <w:sz w:val="28"/>
        </w:rPr>
        <w:t xml:space="preserve"> следующего содержания:</w:t>
      </w:r>
    </w:p>
    <w:p w:rsidR="006D475E" w:rsidRDefault="006D475E" w:rsidP="006D475E">
      <w:pPr>
        <w:pStyle w:val="a6"/>
        <w:shd w:val="clear" w:color="auto" w:fill="FFFFFF"/>
        <w:spacing w:before="0" w:beforeAutospacing="0" w:after="300" w:afterAutospacing="0"/>
        <w:textAlignment w:val="baseline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lastRenderedPageBreak/>
        <w:t xml:space="preserve">«7.11. Одному из родителей (опекуну, попечителю) для ухода за детьми-инвалидами по его письменному заявлению предоставляются четыре дополнительных оплачиваемых выходных дня в месяц, которые могут быть использованы одним из указанных лиц либо разделены ими между собой по их усмотрению. Однократно в течение календарного года допускается использование до двадцати четырех дополнительных оплачиваемых выходных дней подряд в пределах общего количества неиспользованных дополнительных оплачиваемых выходных дней, право на </w:t>
      </w:r>
      <w:proofErr w:type="gramStart"/>
      <w:r>
        <w:rPr>
          <w:rFonts w:ascii="Times New Roman" w:hAnsi="Times New Roman" w:cs="Times New Roman"/>
          <w:color w:val="000000"/>
          <w:sz w:val="28"/>
        </w:rPr>
        <w:t>получение</w:t>
      </w:r>
      <w:proofErr w:type="gramEnd"/>
      <w:r>
        <w:rPr>
          <w:rFonts w:ascii="Times New Roman" w:hAnsi="Times New Roman" w:cs="Times New Roman"/>
          <w:color w:val="000000"/>
          <w:sz w:val="28"/>
        </w:rPr>
        <w:t xml:space="preserve"> которых имеет один из родителей (опекун, попечитель) в данном календарном году. График предоставления указанных дней в случае использования более четырех дополнительных оплачиваемых дней подряд согласовывается работником с работодателем. Оплата каждого дополнительного выходного дня производится в размере среднего заработка и порядке, который устанавливается федеральными законами. Порядок предоставления указанных дополнительных оплачиваемых выходных дней устанавливается Правительством Российской Федерации</w:t>
      </w:r>
      <w:proofErr w:type="gramStart"/>
      <w:r>
        <w:rPr>
          <w:rFonts w:ascii="Times New Roman" w:hAnsi="Times New Roman" w:cs="Times New Roman"/>
          <w:color w:val="000000"/>
          <w:sz w:val="28"/>
        </w:rPr>
        <w:t>.».</w:t>
      </w:r>
      <w:proofErr w:type="gramEnd"/>
    </w:p>
    <w:p w:rsidR="006D475E" w:rsidRPr="006D475E" w:rsidRDefault="006D475E" w:rsidP="006D475E">
      <w:pPr>
        <w:shd w:val="clear" w:color="auto" w:fill="FFFFFF"/>
        <w:ind w:firstLine="567"/>
        <w:jc w:val="both"/>
        <w:outlineLvl w:val="1"/>
        <w:rPr>
          <w:color w:val="000000"/>
          <w:sz w:val="28"/>
          <w:lang w:val="ru-RU"/>
        </w:rPr>
      </w:pPr>
      <w:r w:rsidRPr="006D475E">
        <w:rPr>
          <w:color w:val="111111"/>
          <w:sz w:val="28"/>
          <w:szCs w:val="27"/>
          <w:lang w:val="ru-RU"/>
        </w:rPr>
        <w:t xml:space="preserve"> 1.2.</w:t>
      </w:r>
      <w:r w:rsidRPr="006D475E">
        <w:rPr>
          <w:b/>
          <w:bCs/>
          <w:color w:val="000000"/>
          <w:kern w:val="36"/>
          <w:sz w:val="28"/>
          <w:lang w:val="ru-RU"/>
        </w:rPr>
        <w:t xml:space="preserve"> </w:t>
      </w:r>
      <w:r w:rsidRPr="006D475E">
        <w:rPr>
          <w:bCs/>
          <w:color w:val="000000"/>
          <w:kern w:val="36"/>
          <w:sz w:val="28"/>
          <w:lang w:val="ru-RU"/>
        </w:rPr>
        <w:t>Раздел 3 дополнить пунктом 3.3.</w:t>
      </w:r>
      <w:r w:rsidRPr="006D475E">
        <w:rPr>
          <w:color w:val="000000"/>
          <w:sz w:val="28"/>
          <w:lang w:val="ru-RU"/>
        </w:rPr>
        <w:t xml:space="preserve"> следующего содержания:</w:t>
      </w:r>
    </w:p>
    <w:p w:rsidR="006D475E" w:rsidRPr="006D475E" w:rsidRDefault="006D475E" w:rsidP="006D475E">
      <w:pPr>
        <w:shd w:val="clear" w:color="auto" w:fill="FFFFFF"/>
        <w:jc w:val="both"/>
        <w:outlineLvl w:val="1"/>
        <w:rPr>
          <w:color w:val="000000"/>
          <w:sz w:val="28"/>
          <w:lang w:val="ru-RU"/>
        </w:rPr>
      </w:pPr>
    </w:p>
    <w:p w:rsidR="006D475E" w:rsidRPr="006D475E" w:rsidRDefault="006D475E" w:rsidP="006D475E">
      <w:pPr>
        <w:shd w:val="clear" w:color="auto" w:fill="FFFFFF"/>
        <w:ind w:firstLine="567"/>
        <w:jc w:val="both"/>
        <w:outlineLvl w:val="1"/>
        <w:rPr>
          <w:sz w:val="28"/>
          <w:lang w:val="ru-RU"/>
        </w:rPr>
      </w:pPr>
      <w:r w:rsidRPr="006D475E">
        <w:rPr>
          <w:color w:val="000000"/>
          <w:sz w:val="28"/>
          <w:lang w:val="ru-RU"/>
        </w:rPr>
        <w:t>«3.3.</w:t>
      </w:r>
      <w:r w:rsidRPr="006D475E">
        <w:rPr>
          <w:bCs/>
          <w:color w:val="000000"/>
          <w:kern w:val="36"/>
          <w:sz w:val="28"/>
          <w:lang w:val="ru-RU"/>
        </w:rPr>
        <w:t xml:space="preserve"> </w:t>
      </w:r>
      <w:proofErr w:type="gramStart"/>
      <w:r w:rsidRPr="006D475E">
        <w:rPr>
          <w:sz w:val="28"/>
          <w:lang w:val="ru-RU"/>
        </w:rPr>
        <w:t>В случае призыва работника на военную службу по мобилизации или заключения им контракта в соответствии с</w:t>
      </w:r>
      <w:r>
        <w:rPr>
          <w:sz w:val="28"/>
        </w:rPr>
        <w:t> </w:t>
      </w:r>
      <w:hyperlink r:id="rId6" w:anchor="dst616" w:history="1">
        <w:r w:rsidRPr="006D475E">
          <w:rPr>
            <w:rStyle w:val="a5"/>
            <w:color w:val="1A0DAB"/>
            <w:sz w:val="28"/>
            <w:lang w:val="ru-RU"/>
          </w:rPr>
          <w:t>пунктом 7 статьи 38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 xml:space="preserve">Федерального закона от 28 марта 1998 года </w:t>
      </w:r>
      <w:r>
        <w:rPr>
          <w:sz w:val="28"/>
        </w:rPr>
        <w:t>N</w:t>
      </w:r>
      <w:r w:rsidRPr="006D475E">
        <w:rPr>
          <w:sz w:val="28"/>
          <w:lang w:val="ru-RU"/>
        </w:rPr>
        <w:t xml:space="preserve"> 53-ФЗ "О воинской обязанности и военной службе"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действие трудового договора, заключенного между</w:t>
      </w:r>
      <w:proofErr w:type="gramEnd"/>
      <w:r w:rsidRPr="006D475E">
        <w:rPr>
          <w:sz w:val="28"/>
          <w:lang w:val="ru-RU"/>
        </w:rPr>
        <w:t xml:space="preserve"> работником и работодателем, приостанавливается на период прохождения работником военной службы или оказания им добровольного содействия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 xml:space="preserve">Работодатель на основании заявления работника издает приказ о приостановлении действия трудового договора. </w:t>
      </w:r>
      <w:proofErr w:type="gramStart"/>
      <w:r w:rsidRPr="006D475E">
        <w:rPr>
          <w:sz w:val="28"/>
          <w:lang w:val="ru-RU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</w:t>
      </w:r>
      <w:r>
        <w:rPr>
          <w:sz w:val="28"/>
        </w:rPr>
        <w:t> </w:t>
      </w:r>
      <w:hyperlink r:id="rId7" w:anchor="dst616" w:history="1">
        <w:r w:rsidRPr="006D475E">
          <w:rPr>
            <w:rStyle w:val="a5"/>
            <w:color w:val="1A0DAB"/>
            <w:sz w:val="28"/>
            <w:lang w:val="ru-RU"/>
          </w:rPr>
          <w:t>пунктом 7 статьи 38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 xml:space="preserve">Федерального закона от 28 марта 1998 года </w:t>
      </w:r>
      <w:r>
        <w:rPr>
          <w:sz w:val="28"/>
        </w:rPr>
        <w:t>N</w:t>
      </w:r>
      <w:r w:rsidRPr="006D475E">
        <w:rPr>
          <w:sz w:val="28"/>
          <w:lang w:val="ru-RU"/>
        </w:rPr>
        <w:t xml:space="preserve"> 53-ФЗ "О воинской обязанности и военной службе" либо контракта о добровольном содействии в выполнении задач, возложенных на</w:t>
      </w:r>
      <w:proofErr w:type="gramEnd"/>
      <w:r w:rsidRPr="006D475E">
        <w:rPr>
          <w:sz w:val="28"/>
          <w:lang w:val="ru-RU"/>
        </w:rPr>
        <w:t xml:space="preserve">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lastRenderedPageBreak/>
        <w:t xml:space="preserve">В период </w:t>
      </w:r>
      <w:proofErr w:type="gramStart"/>
      <w:r w:rsidRPr="006D475E">
        <w:rPr>
          <w:sz w:val="28"/>
          <w:lang w:val="ru-RU"/>
        </w:rPr>
        <w:t>приостановления действия трудового договора стороны трудового договора</w:t>
      </w:r>
      <w:proofErr w:type="gramEnd"/>
      <w:r w:rsidRPr="006D475E">
        <w:rPr>
          <w:sz w:val="28"/>
          <w:lang w:val="ru-RU"/>
        </w:rPr>
        <w:t xml:space="preserve"> приостанавливают осуществление прав и обязанностей, установленных трудовым законодательством и иными нормативными правовыми актами, содержащими нормы трудового права, локальными нормативными актами, а также прав и обязанностей, вытекающих из условий коллективного договора, соглашений, трудового договора, за исключением прав и обязанностей, установленных настоящей статьей.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>В период приостановления действия трудового договора за работником сохраняется место работы (должность). В этот период работодатель вправе заключить с другим работником срочный трудовой договор на время исполнения обязанностей отсутствующего работника по указанному месту работы (должности).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 xml:space="preserve">На период приостановления действия трудового договора в отношении работника сохраняются социально-трудовые гарантии, право на </w:t>
      </w:r>
      <w:proofErr w:type="gramStart"/>
      <w:r w:rsidRPr="006D475E">
        <w:rPr>
          <w:sz w:val="28"/>
          <w:lang w:val="ru-RU"/>
        </w:rPr>
        <w:t>предоставление</w:t>
      </w:r>
      <w:proofErr w:type="gramEnd"/>
      <w:r w:rsidRPr="006D475E">
        <w:rPr>
          <w:sz w:val="28"/>
          <w:lang w:val="ru-RU"/>
        </w:rPr>
        <w:t xml:space="preserve">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>Работодатель в период приостановления действия трудового договора вправе выплачивать работнику материальную помощь.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>Период приостановления действия трудового договора в соответствии с настоящей статьей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 xml:space="preserve">Действие трудового договора возобновляется в день выхода работника на работу. Работник обязан предупредить работодателя о своем выходе на работу не </w:t>
      </w:r>
      <w:proofErr w:type="gramStart"/>
      <w:r w:rsidRPr="006D475E">
        <w:rPr>
          <w:sz w:val="28"/>
          <w:lang w:val="ru-RU"/>
        </w:rPr>
        <w:t>позднее</w:t>
      </w:r>
      <w:proofErr w:type="gramEnd"/>
      <w:r w:rsidRPr="006D475E">
        <w:rPr>
          <w:sz w:val="28"/>
          <w:lang w:val="ru-RU"/>
        </w:rPr>
        <w:t xml:space="preserve"> чем за три рабочих дня. При отсутствии оснований для прекращения срочного трудового договора, предусмотренных</w:t>
      </w:r>
      <w:r>
        <w:rPr>
          <w:sz w:val="28"/>
        </w:rPr>
        <w:t> </w:t>
      </w:r>
      <w:hyperlink r:id="rId8" w:anchor="dst3077" w:history="1">
        <w:r w:rsidRPr="006D475E">
          <w:rPr>
            <w:rStyle w:val="a5"/>
            <w:color w:val="1A0DAB"/>
            <w:sz w:val="28"/>
            <w:lang w:val="ru-RU"/>
          </w:rPr>
          <w:t>частью одиннадцатой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>настоящей статьи, срочный трудовой договор возобновляется на период, равный остатку срока действия данного трудового договора, исчисляемого на день приостановления его действия.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 xml:space="preserve">Работник в течение шести месяцев после возобновления в соответствии с настоящей статьей действия трудового договора имеет право </w:t>
      </w:r>
      <w:proofErr w:type="gramStart"/>
      <w:r w:rsidRPr="006D475E">
        <w:rPr>
          <w:sz w:val="28"/>
          <w:lang w:val="ru-RU"/>
        </w:rPr>
        <w:t>на предоставление ему ежегодного оплачиваемого отпуска в удобное для него время независимо от стажа работы у работодателя</w:t>
      </w:r>
      <w:proofErr w:type="gramEnd"/>
      <w:r w:rsidRPr="006D475E">
        <w:rPr>
          <w:sz w:val="28"/>
          <w:lang w:val="ru-RU"/>
        </w:rPr>
        <w:t>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proofErr w:type="gramStart"/>
      <w:r w:rsidRPr="006D475E">
        <w:rPr>
          <w:sz w:val="28"/>
          <w:lang w:val="ru-RU"/>
        </w:rPr>
        <w:t xml:space="preserve">Расторжение по инициативе работодателя трудового договора с работником в период приостановления действия трудового договора не допускается, за исключением случаев ликвидации организации либо прекращения деятельности индивидуальным предпринимателем, а также </w:t>
      </w:r>
      <w:r w:rsidRPr="006D475E">
        <w:rPr>
          <w:sz w:val="28"/>
          <w:lang w:val="ru-RU"/>
        </w:rPr>
        <w:lastRenderedPageBreak/>
        <w:t>истечения в указанный период срока действия трудового договора, если он был заключен на определенный срок в соответствии с</w:t>
      </w:r>
      <w:r>
        <w:rPr>
          <w:sz w:val="28"/>
        </w:rPr>
        <w:t> </w:t>
      </w:r>
      <w:hyperlink r:id="rId9" w:anchor="dst370" w:history="1">
        <w:r w:rsidRPr="006D475E">
          <w:rPr>
            <w:rStyle w:val="a5"/>
            <w:color w:val="1A0DAB"/>
            <w:sz w:val="28"/>
            <w:lang w:val="ru-RU"/>
          </w:rPr>
          <w:t>частью первой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>и</w:t>
      </w:r>
      <w:r>
        <w:rPr>
          <w:sz w:val="28"/>
        </w:rPr>
        <w:t> </w:t>
      </w:r>
      <w:hyperlink r:id="rId10" w:anchor="dst385" w:history="1">
        <w:r w:rsidRPr="006D475E">
          <w:rPr>
            <w:rStyle w:val="a5"/>
            <w:color w:val="1A0DAB"/>
            <w:sz w:val="28"/>
            <w:lang w:val="ru-RU"/>
          </w:rPr>
          <w:t>абзацами третьим</w:t>
        </w:r>
      </w:hyperlink>
      <w:r w:rsidRPr="006D475E">
        <w:rPr>
          <w:sz w:val="28"/>
          <w:lang w:val="ru-RU"/>
        </w:rPr>
        <w:t>,</w:t>
      </w:r>
      <w:r>
        <w:rPr>
          <w:sz w:val="28"/>
        </w:rPr>
        <w:t> </w:t>
      </w:r>
      <w:hyperlink r:id="rId11" w:anchor="dst387" w:history="1">
        <w:r w:rsidRPr="006D475E">
          <w:rPr>
            <w:rStyle w:val="a5"/>
            <w:color w:val="1A0DAB"/>
            <w:sz w:val="28"/>
            <w:lang w:val="ru-RU"/>
          </w:rPr>
          <w:t>пятым</w:t>
        </w:r>
      </w:hyperlink>
      <w:r w:rsidRPr="006D475E">
        <w:rPr>
          <w:sz w:val="28"/>
          <w:lang w:val="ru-RU"/>
        </w:rPr>
        <w:t>,</w:t>
      </w:r>
      <w:r>
        <w:rPr>
          <w:sz w:val="28"/>
        </w:rPr>
        <w:t> </w:t>
      </w:r>
      <w:hyperlink r:id="rId12" w:anchor="dst1898" w:history="1">
        <w:r w:rsidRPr="006D475E">
          <w:rPr>
            <w:rStyle w:val="a5"/>
            <w:color w:val="1A0DAB"/>
            <w:sz w:val="28"/>
            <w:lang w:val="ru-RU"/>
          </w:rPr>
          <w:t>девятым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>-</w:t>
      </w:r>
      <w:r>
        <w:rPr>
          <w:sz w:val="28"/>
        </w:rPr>
        <w:t> </w:t>
      </w:r>
      <w:hyperlink r:id="rId13" w:anchor="dst392" w:history="1">
        <w:r w:rsidRPr="006D475E">
          <w:rPr>
            <w:rStyle w:val="a5"/>
            <w:color w:val="1A0DAB"/>
            <w:sz w:val="28"/>
            <w:lang w:val="ru-RU"/>
          </w:rPr>
          <w:t>одиннадцатым части второй статьи 59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>Трудового кодекса</w:t>
      </w:r>
      <w:proofErr w:type="gramEnd"/>
      <w:r w:rsidRPr="006D475E">
        <w:rPr>
          <w:sz w:val="28"/>
          <w:lang w:val="ru-RU"/>
        </w:rPr>
        <w:t xml:space="preserve"> РФ.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r w:rsidRPr="006D475E">
        <w:rPr>
          <w:sz w:val="28"/>
          <w:lang w:val="ru-RU"/>
        </w:rPr>
        <w:t>В случае</w:t>
      </w:r>
      <w:proofErr w:type="gramStart"/>
      <w:r w:rsidRPr="006D475E">
        <w:rPr>
          <w:sz w:val="28"/>
          <w:lang w:val="ru-RU"/>
        </w:rPr>
        <w:t>,</w:t>
      </w:r>
      <w:proofErr w:type="gramEnd"/>
      <w:r w:rsidRPr="006D475E">
        <w:rPr>
          <w:sz w:val="28"/>
          <w:lang w:val="ru-RU"/>
        </w:rPr>
        <w:t xml:space="preserve"> если работник не вышел на работу по истечении трех месяцев после окончания прохождения им военной службы по мобилизации или военной службы по контракту, заключенному в соответствии с</w:t>
      </w:r>
      <w:r>
        <w:rPr>
          <w:sz w:val="28"/>
        </w:rPr>
        <w:t> </w:t>
      </w:r>
      <w:hyperlink r:id="rId14" w:anchor="dst616" w:history="1">
        <w:r w:rsidRPr="006D475E">
          <w:rPr>
            <w:rStyle w:val="a5"/>
            <w:color w:val="1A0DAB"/>
            <w:sz w:val="28"/>
            <w:lang w:val="ru-RU"/>
          </w:rPr>
          <w:t>пунктом 7 статьи 38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 xml:space="preserve">Федерального закона от 28 марта 1998 года </w:t>
      </w:r>
      <w:r>
        <w:rPr>
          <w:sz w:val="28"/>
        </w:rPr>
        <w:t>N</w:t>
      </w:r>
      <w:r w:rsidRPr="006D475E">
        <w:rPr>
          <w:sz w:val="28"/>
          <w:lang w:val="ru-RU"/>
        </w:rPr>
        <w:t xml:space="preserve"> 53-ФЗ "О воинской обязанности и военной службе", либо после окончания действия заключенного им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расторжение трудового договора с работником осуществляется по инициативе работодателя по основанию, предусмотренному</w:t>
      </w:r>
      <w:r>
        <w:rPr>
          <w:sz w:val="28"/>
        </w:rPr>
        <w:t> </w:t>
      </w:r>
      <w:hyperlink r:id="rId15" w:anchor="dst3059" w:history="1">
        <w:r w:rsidRPr="006D475E">
          <w:rPr>
            <w:rStyle w:val="a5"/>
            <w:color w:val="1A0DAB"/>
            <w:sz w:val="28"/>
            <w:lang w:val="ru-RU"/>
          </w:rPr>
          <w:t>пунктом 13.1 части первой статьи 81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 xml:space="preserve">Трудового кодекса РФ. </w:t>
      </w:r>
      <w:proofErr w:type="gramStart"/>
      <w:r w:rsidRPr="006D475E">
        <w:rPr>
          <w:sz w:val="28"/>
          <w:lang w:val="ru-RU"/>
        </w:rPr>
        <w:t>Федеральный орган исполнительной власти, с которым работник заключил соответствующий контракт, обязан информировать работодателя о дате окончания прохождения работником военной службы по контракту, заключенному в соответствии с</w:t>
      </w:r>
      <w:r>
        <w:rPr>
          <w:sz w:val="28"/>
        </w:rPr>
        <w:t> </w:t>
      </w:r>
      <w:hyperlink r:id="rId16" w:anchor="dst616" w:history="1">
        <w:r w:rsidRPr="006D475E">
          <w:rPr>
            <w:rStyle w:val="a5"/>
            <w:color w:val="1A0DAB"/>
            <w:sz w:val="28"/>
            <w:lang w:val="ru-RU"/>
          </w:rPr>
          <w:t>пунктом 7 статьи 38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 xml:space="preserve">Федерального закона от 28 марта 1998 года </w:t>
      </w:r>
      <w:r>
        <w:rPr>
          <w:sz w:val="28"/>
        </w:rPr>
        <w:t>N</w:t>
      </w:r>
      <w:r w:rsidRPr="006D475E">
        <w:rPr>
          <w:sz w:val="28"/>
          <w:lang w:val="ru-RU"/>
        </w:rPr>
        <w:t xml:space="preserve"> 53-ФЗ "О воинской обязанности и военной службе", или о дате окончания действия заключенного работником контракта о добровольном содействии в выполнении задач, возложенных</w:t>
      </w:r>
      <w:proofErr w:type="gramEnd"/>
      <w:r w:rsidRPr="006D475E">
        <w:rPr>
          <w:sz w:val="28"/>
          <w:lang w:val="ru-RU"/>
        </w:rPr>
        <w:t xml:space="preserve"> на Вооруженные Силы Российской Федерации или войска национальной гвардии Российской Федерации.</w:t>
      </w:r>
    </w:p>
    <w:p w:rsidR="006D475E" w:rsidRPr="006D475E" w:rsidRDefault="006D475E" w:rsidP="006D475E">
      <w:pPr>
        <w:ind w:firstLine="567"/>
        <w:jc w:val="both"/>
        <w:rPr>
          <w:sz w:val="28"/>
          <w:lang w:val="ru-RU"/>
        </w:rPr>
      </w:pPr>
      <w:proofErr w:type="gramStart"/>
      <w:r w:rsidRPr="006D475E">
        <w:rPr>
          <w:sz w:val="28"/>
          <w:lang w:val="ru-RU"/>
        </w:rPr>
        <w:t>Лицо, с которым в период приостановления действия трудового договора расторгнут трудовой договор в связи с истечением срока его действия, в течение трех месяцев после окончания прохождения указанным лицом военной службы по мобилизации или военной службы по контракту, заключенному в соответствии с</w:t>
      </w:r>
      <w:r>
        <w:rPr>
          <w:sz w:val="28"/>
        </w:rPr>
        <w:t> </w:t>
      </w:r>
      <w:hyperlink r:id="rId17" w:anchor="dst616" w:history="1">
        <w:r w:rsidRPr="006D475E">
          <w:rPr>
            <w:rStyle w:val="a5"/>
            <w:color w:val="1A0DAB"/>
            <w:sz w:val="28"/>
            <w:lang w:val="ru-RU"/>
          </w:rPr>
          <w:t>пунктом 7 статьи 38</w:t>
        </w:r>
      </w:hyperlink>
      <w:r>
        <w:rPr>
          <w:sz w:val="28"/>
        </w:rPr>
        <w:t> </w:t>
      </w:r>
      <w:r w:rsidRPr="006D475E">
        <w:rPr>
          <w:sz w:val="28"/>
          <w:lang w:val="ru-RU"/>
        </w:rPr>
        <w:t xml:space="preserve">Федерального закона от 28 марта 1998 года </w:t>
      </w:r>
      <w:r>
        <w:rPr>
          <w:sz w:val="28"/>
        </w:rPr>
        <w:t>N</w:t>
      </w:r>
      <w:r w:rsidRPr="006D475E">
        <w:rPr>
          <w:sz w:val="28"/>
          <w:lang w:val="ru-RU"/>
        </w:rPr>
        <w:t xml:space="preserve"> 53-ФЗ "О воинской обязанности и военной службе</w:t>
      </w:r>
      <w:proofErr w:type="gramEnd"/>
      <w:r w:rsidRPr="006D475E">
        <w:rPr>
          <w:sz w:val="28"/>
          <w:lang w:val="ru-RU"/>
        </w:rPr>
        <w:t xml:space="preserve">", либо после окончания действия заключенного указанным лицом контракта о добровольном содействии в выполнении задач, возложенных на Вооруженные Силы </w:t>
      </w:r>
      <w:proofErr w:type="gramStart"/>
      <w:r w:rsidRPr="006D475E">
        <w:rPr>
          <w:sz w:val="28"/>
          <w:lang w:val="ru-RU"/>
        </w:rPr>
        <w:t>Российской Федерации или войска национальной гвардии Российской Федерации, имеет преимущественное право поступления на работу по ранее занимаемой должности у работодателя, с которым указанное лицо состояло в трудовых отношениях до призыва на военную службу по мобилизации, заключения контракта о прохождении военной службы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</w:t>
      </w:r>
      <w:proofErr w:type="gramEnd"/>
      <w:r w:rsidRPr="006D475E">
        <w:rPr>
          <w:sz w:val="28"/>
          <w:lang w:val="ru-RU"/>
        </w:rPr>
        <w:t xml:space="preserve"> Федерации, в случае отсутствия вакансии по такой должности на другую вакантную должность или работу, соответствующую квалификации работника, а при их отсутствии на вакантную нижестоящую должность или нижеоплачиваемую работу. При этом работа по соответствующей должности </w:t>
      </w:r>
      <w:r w:rsidRPr="006D475E">
        <w:rPr>
          <w:sz w:val="28"/>
          <w:lang w:val="ru-RU"/>
        </w:rPr>
        <w:lastRenderedPageBreak/>
        <w:t>(соответствующая работа) не должна быть противопоказана указанному лицу по состоянию здоровья</w:t>
      </w:r>
      <w:proofErr w:type="gramStart"/>
      <w:r w:rsidRPr="006D475E">
        <w:rPr>
          <w:sz w:val="28"/>
          <w:lang w:val="ru-RU"/>
        </w:rPr>
        <w:t>.».</w:t>
      </w:r>
      <w:proofErr w:type="gramEnd"/>
    </w:p>
    <w:p w:rsidR="006D475E" w:rsidRPr="006D475E" w:rsidRDefault="006D475E" w:rsidP="006D475E">
      <w:pPr>
        <w:jc w:val="both"/>
        <w:rPr>
          <w:sz w:val="28"/>
          <w:lang w:val="ru-RU"/>
        </w:rPr>
      </w:pPr>
    </w:p>
    <w:p w:rsidR="006D475E" w:rsidRPr="006D475E" w:rsidRDefault="006D475E" w:rsidP="006D475E">
      <w:pPr>
        <w:shd w:val="clear" w:color="auto" w:fill="FFFFFF"/>
        <w:spacing w:after="300"/>
        <w:ind w:firstLine="567"/>
        <w:jc w:val="both"/>
        <w:textAlignment w:val="baseline"/>
        <w:rPr>
          <w:color w:val="000000"/>
          <w:sz w:val="28"/>
          <w:lang w:val="ru-RU"/>
        </w:rPr>
      </w:pPr>
      <w:r w:rsidRPr="006D475E">
        <w:rPr>
          <w:color w:val="000000"/>
          <w:sz w:val="28"/>
          <w:lang w:val="ru-RU"/>
        </w:rPr>
        <w:t xml:space="preserve"> 1.3.Раздел 2 дополнить пунктом 2.32 следующего содержания:</w:t>
      </w:r>
    </w:p>
    <w:p w:rsidR="006D475E" w:rsidRPr="006D475E" w:rsidRDefault="006D475E" w:rsidP="006D475E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000000"/>
          <w:sz w:val="28"/>
          <w:lang w:val="ru-RU"/>
        </w:rPr>
      </w:pPr>
      <w:r w:rsidRPr="006D475E">
        <w:rPr>
          <w:color w:val="000000"/>
          <w:sz w:val="28"/>
          <w:lang w:val="ru-RU"/>
        </w:rPr>
        <w:t xml:space="preserve">«2.32. </w:t>
      </w:r>
      <w:proofErr w:type="gramStart"/>
      <w:r w:rsidRPr="006D475E">
        <w:rPr>
          <w:color w:val="000000"/>
          <w:sz w:val="28"/>
          <w:lang w:val="ru-RU"/>
        </w:rPr>
        <w:t>С письменного согласия одного из родителей (попечителя) трудовой договор может быть заключен с лицом, получившим общее образование и достигшим возраста четырнадцати лет, для выполнения легкого труда, не причиняющего вреда его здоровью, либо с лицом, получающим общее образование и достигшим возраста четырнадцати лет, для выполнения в свободное от получения образования время легкого труда, не причиняющего вреда его здоровью, и без ущерба</w:t>
      </w:r>
      <w:proofErr w:type="gramEnd"/>
      <w:r w:rsidRPr="006D475E">
        <w:rPr>
          <w:color w:val="000000"/>
          <w:sz w:val="28"/>
          <w:lang w:val="ru-RU"/>
        </w:rPr>
        <w:t xml:space="preserve"> для освоения образовательной программы</w:t>
      </w:r>
      <w:bookmarkStart w:id="0" w:name="l10"/>
      <w:bookmarkStart w:id="1" w:name="l11"/>
      <w:bookmarkStart w:id="2" w:name="l12"/>
      <w:bookmarkStart w:id="3" w:name="l13"/>
      <w:bookmarkEnd w:id="0"/>
      <w:bookmarkEnd w:id="1"/>
      <w:bookmarkEnd w:id="2"/>
      <w:bookmarkEnd w:id="3"/>
      <w:r w:rsidRPr="006D475E">
        <w:rPr>
          <w:color w:val="000000"/>
          <w:sz w:val="28"/>
          <w:lang w:val="ru-RU"/>
        </w:rPr>
        <w:t>.</w:t>
      </w:r>
    </w:p>
    <w:p w:rsidR="006D475E" w:rsidRPr="006D475E" w:rsidRDefault="006D475E" w:rsidP="006D475E">
      <w:pPr>
        <w:shd w:val="clear" w:color="auto" w:fill="FFFFFF"/>
        <w:spacing w:after="300" w:line="240" w:lineRule="atLeast"/>
        <w:ind w:firstLine="567"/>
        <w:contextualSpacing/>
        <w:jc w:val="both"/>
        <w:textAlignment w:val="baseline"/>
        <w:rPr>
          <w:color w:val="111111"/>
          <w:sz w:val="28"/>
          <w:szCs w:val="27"/>
          <w:lang w:val="ru-RU"/>
        </w:rPr>
      </w:pPr>
      <w:proofErr w:type="gramStart"/>
      <w:r w:rsidRPr="006D475E">
        <w:rPr>
          <w:color w:val="000000"/>
          <w:sz w:val="28"/>
          <w:lang w:val="ru-RU"/>
        </w:rPr>
        <w:t>Трудоустройство детей-сирот и детей, оставшихся без попечения родителей, получивших общее образование и достигших возраста четырнадцати лет, для выполнения легкого труда, не причиняющего вреда их здоровью, либо детей-сирот и детей, оставшихся без попечения родителей, получающих общее образование и достигших возраста четырнадцати лет, для выполнения в свободное от получения образования время легкого труда, не причиняющего вреда их здоровью, и без ущерба для</w:t>
      </w:r>
      <w:proofErr w:type="gramEnd"/>
      <w:r w:rsidRPr="006D475E">
        <w:rPr>
          <w:color w:val="000000"/>
          <w:sz w:val="28"/>
          <w:lang w:val="ru-RU"/>
        </w:rPr>
        <w:t xml:space="preserve"> освоения образовательной программы осуществляется с письменного согласия органа опеки и попечительства или иного законного представителя</w:t>
      </w:r>
      <w:proofErr w:type="gramStart"/>
      <w:r w:rsidRPr="006D475E">
        <w:rPr>
          <w:color w:val="000000"/>
          <w:sz w:val="28"/>
          <w:lang w:val="ru-RU"/>
        </w:rPr>
        <w:t>.».</w:t>
      </w:r>
      <w:proofErr w:type="gramEnd"/>
    </w:p>
    <w:p w:rsidR="006D475E" w:rsidRPr="006D475E" w:rsidRDefault="006D475E" w:rsidP="006D475E">
      <w:pPr>
        <w:pStyle w:val="a6"/>
        <w:shd w:val="clear" w:color="auto" w:fill="FFFFFF"/>
        <w:spacing w:before="0" w:beforeAutospacing="0" w:after="0" w:afterAutospacing="0"/>
        <w:ind w:firstLine="709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color w:val="000000"/>
          <w:sz w:val="28"/>
        </w:rPr>
        <w:t>2.Настоящее постановление вступает в силу после официального опубликования.</w:t>
      </w:r>
      <w:bookmarkStart w:id="4" w:name="_GoBack"/>
      <w:bookmarkEnd w:id="4"/>
    </w:p>
    <w:p w:rsidR="006D475E" w:rsidRPr="00E849AE" w:rsidRDefault="006D475E" w:rsidP="006D475E">
      <w:pPr>
        <w:pStyle w:val="a4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91209E" w:rsidRPr="00E849AE" w:rsidRDefault="0091209E" w:rsidP="0091209E">
      <w:pPr>
        <w:pStyle w:val="3"/>
        <w:keepNext w:val="0"/>
        <w:shd w:val="clear" w:color="auto" w:fill="FFFFFF"/>
        <w:spacing w:before="0" w:after="0" w:line="240" w:lineRule="atLeast"/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</w:pPr>
      <w:r w:rsidRPr="00E849A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Тургеневского городского поселения                                                         </w:t>
      </w:r>
      <w:r w:rsidR="00E849A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                                 </w:t>
      </w:r>
      <w:r w:rsidRPr="00E849A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 xml:space="preserve">  </w:t>
      </w:r>
      <w:proofErr w:type="spellStart"/>
      <w:r w:rsidRPr="00E849AE">
        <w:rPr>
          <w:rFonts w:ascii="Arial" w:eastAsia="Arial" w:hAnsi="Arial" w:cs="Arial"/>
          <w:b w:val="0"/>
          <w:bCs w:val="0"/>
          <w:color w:val="000000"/>
          <w:sz w:val="24"/>
          <w:szCs w:val="24"/>
          <w:lang w:val="ru-RU"/>
        </w:rPr>
        <w:t>И.В.Аверьянов</w:t>
      </w:r>
      <w:proofErr w:type="spellEnd"/>
    </w:p>
    <w:p w:rsidR="00EB6F86" w:rsidRDefault="00EB6F86" w:rsidP="00EB6F86">
      <w:pPr>
        <w:jc w:val="both"/>
        <w:textAlignment w:val="baseline"/>
        <w:rPr>
          <w:rFonts w:ascii="Calibri" w:eastAsia="Calibri" w:hAnsi="Calibri" w:cs="Calibri"/>
          <w:sz w:val="28"/>
          <w:szCs w:val="28"/>
          <w:lang w:val="ru-RU"/>
        </w:rPr>
      </w:pP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 xml:space="preserve">Информационный бюллетень Тургеневского городского поселения </w:t>
      </w:r>
      <w:proofErr w:type="spellStart"/>
      <w:r w:rsidRPr="00EB6F86">
        <w:rPr>
          <w:rFonts w:ascii="Arial" w:hAnsi="Arial" w:cs="Arial"/>
          <w:lang w:val="ru-RU"/>
        </w:rPr>
        <w:t>Ардатовского</w:t>
      </w:r>
      <w:proofErr w:type="spellEnd"/>
      <w:r w:rsidRPr="00EB6F86">
        <w:rPr>
          <w:rFonts w:ascii="Arial" w:hAnsi="Arial" w:cs="Arial"/>
          <w:lang w:val="ru-RU"/>
        </w:rPr>
        <w:t xml:space="preserve"> муниципального района Республики Мордовия</w:t>
      </w: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>№ 1</w:t>
      </w:r>
      <w:r w:rsidR="006D475E">
        <w:rPr>
          <w:rFonts w:ascii="Arial" w:hAnsi="Arial" w:cs="Arial"/>
          <w:lang w:val="ru-RU"/>
        </w:rPr>
        <w:t>2</w:t>
      </w:r>
      <w:r w:rsidRPr="00EB6F86">
        <w:rPr>
          <w:rFonts w:ascii="Arial" w:hAnsi="Arial" w:cs="Arial"/>
          <w:lang w:val="ru-RU"/>
        </w:rPr>
        <w:t xml:space="preserve"> от  0</w:t>
      </w:r>
      <w:r w:rsidR="006D475E">
        <w:rPr>
          <w:rFonts w:ascii="Arial" w:hAnsi="Arial" w:cs="Arial"/>
          <w:lang w:val="ru-RU"/>
        </w:rPr>
        <w:t>8</w:t>
      </w:r>
      <w:r w:rsidRPr="00EB6F86">
        <w:rPr>
          <w:rFonts w:ascii="Arial" w:hAnsi="Arial" w:cs="Arial"/>
          <w:lang w:val="ru-RU"/>
        </w:rPr>
        <w:t xml:space="preserve"> апреля   2024  год</w:t>
      </w: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</w:p>
    <w:p w:rsidR="00EB6F86" w:rsidRPr="00EB6F86" w:rsidRDefault="00EB6F86" w:rsidP="00EB6F86">
      <w:pPr>
        <w:jc w:val="both"/>
        <w:textAlignment w:val="baseline"/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>Учредитель: Совет депутатов Тургеневского городского поселения</w:t>
      </w:r>
    </w:p>
    <w:p w:rsidR="00EB6F86" w:rsidRPr="00EB6F86" w:rsidRDefault="00EB6F86" w:rsidP="00EB6F86">
      <w:pPr>
        <w:textAlignment w:val="baseline"/>
        <w:rPr>
          <w:rFonts w:ascii="Arial" w:hAnsi="Arial" w:cs="Arial"/>
          <w:lang w:val="ru-RU"/>
        </w:rPr>
      </w:pPr>
      <w:proofErr w:type="spellStart"/>
      <w:r w:rsidRPr="00EB6F86">
        <w:rPr>
          <w:rFonts w:ascii="Arial" w:hAnsi="Arial" w:cs="Arial"/>
          <w:lang w:val="ru-RU"/>
        </w:rPr>
        <w:t>Ардатовского</w:t>
      </w:r>
      <w:proofErr w:type="spellEnd"/>
      <w:r w:rsidRPr="00EB6F86">
        <w:rPr>
          <w:rFonts w:ascii="Arial" w:hAnsi="Arial" w:cs="Arial"/>
          <w:lang w:val="ru-RU"/>
        </w:rPr>
        <w:t xml:space="preserve"> муниципального района Республики Мордовия</w:t>
      </w:r>
    </w:p>
    <w:p w:rsidR="00EB6F86" w:rsidRPr="00EB6F86" w:rsidRDefault="00EB6F86" w:rsidP="00EB6F86">
      <w:pPr>
        <w:rPr>
          <w:rFonts w:ascii="Arial" w:hAnsi="Arial" w:cs="Arial"/>
          <w:lang w:val="ru-RU"/>
        </w:rPr>
      </w:pPr>
      <w:r w:rsidRPr="00EB6F86">
        <w:rPr>
          <w:rFonts w:ascii="Arial" w:hAnsi="Arial" w:cs="Arial"/>
          <w:lang w:val="ru-RU"/>
        </w:rPr>
        <w:t xml:space="preserve">Тираж: 10 </w:t>
      </w:r>
      <w:proofErr w:type="spellStart"/>
      <w:proofErr w:type="gramStart"/>
      <w:r w:rsidRPr="00EB6F86">
        <w:rPr>
          <w:rFonts w:ascii="Arial" w:hAnsi="Arial" w:cs="Arial"/>
          <w:lang w:val="ru-RU"/>
        </w:rPr>
        <w:t>экз</w:t>
      </w:r>
      <w:proofErr w:type="spellEnd"/>
      <w:proofErr w:type="gramEnd"/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Default="00611E93">
      <w:pPr>
        <w:spacing w:after="200" w:line="280" w:lineRule="atLeast"/>
        <w:ind w:firstLine="567"/>
        <w:rPr>
          <w:rFonts w:ascii="Calibri" w:eastAsia="Calibri" w:hAnsi="Calibri" w:cs="Calibri"/>
          <w:sz w:val="28"/>
          <w:szCs w:val="28"/>
          <w:lang w:val="ru-RU"/>
        </w:rPr>
      </w:pPr>
    </w:p>
    <w:p w:rsidR="00611E93" w:rsidRPr="00611E93" w:rsidRDefault="00611E93">
      <w:pPr>
        <w:spacing w:after="200" w:line="280" w:lineRule="atLeast"/>
        <w:ind w:firstLine="567"/>
        <w:rPr>
          <w:lang w:val="ru-RU"/>
        </w:rPr>
      </w:pPr>
    </w:p>
    <w:sectPr w:rsidR="00611E93" w:rsidRPr="00611E93">
      <w:pgSz w:w="12240" w:h="15840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EF4D4B"/>
    <w:multiLevelType w:val="multilevel"/>
    <w:tmpl w:val="3CD65B5C"/>
    <w:lvl w:ilvl="0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3F196158"/>
    <w:multiLevelType w:val="multilevel"/>
    <w:tmpl w:val="902EC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14D6931"/>
    <w:multiLevelType w:val="multilevel"/>
    <w:tmpl w:val="91EC8B8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noPunctuationKerning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AF0"/>
    <w:rsid w:val="00016DD4"/>
    <w:rsid w:val="00181900"/>
    <w:rsid w:val="00490E75"/>
    <w:rsid w:val="004E40BF"/>
    <w:rsid w:val="00611E93"/>
    <w:rsid w:val="006D475E"/>
    <w:rsid w:val="0091209E"/>
    <w:rsid w:val="00A259C7"/>
    <w:rsid w:val="00B70AF0"/>
    <w:rsid w:val="00E41E99"/>
    <w:rsid w:val="00E849AE"/>
    <w:rsid w:val="00EB6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E93"/>
    <w:pPr>
      <w:ind w:left="720"/>
      <w:contextualSpacing/>
    </w:pPr>
  </w:style>
  <w:style w:type="paragraph" w:styleId="a4">
    <w:name w:val="No Spacing"/>
    <w:uiPriority w:val="1"/>
    <w:qFormat/>
    <w:rsid w:val="00E849AE"/>
    <w:rPr>
      <w:rFonts w:ascii="Calibri" w:eastAsia="Calibri" w:hAnsi="Calibri"/>
      <w:sz w:val="22"/>
      <w:szCs w:val="22"/>
      <w:lang w:val="ru-RU"/>
    </w:rPr>
  </w:style>
  <w:style w:type="character" w:styleId="a5">
    <w:name w:val="Hyperlink"/>
    <w:basedOn w:val="a0"/>
    <w:uiPriority w:val="99"/>
    <w:semiHidden/>
    <w:unhideWhenUsed/>
    <w:rsid w:val="006D475E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6D475E"/>
    <w:pPr>
      <w:spacing w:before="100" w:beforeAutospacing="1" w:after="100" w:afterAutospacing="1"/>
      <w:ind w:firstLine="567"/>
      <w:jc w:val="both"/>
    </w:pPr>
    <w:rPr>
      <w:rFonts w:ascii="Arial" w:hAnsi="Arial" w:cs="Arial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6D47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47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E93"/>
    <w:pPr>
      <w:ind w:left="720"/>
      <w:contextualSpacing/>
    </w:pPr>
  </w:style>
  <w:style w:type="paragraph" w:styleId="a4">
    <w:name w:val="No Spacing"/>
    <w:uiPriority w:val="1"/>
    <w:qFormat/>
    <w:rsid w:val="00E849AE"/>
    <w:rPr>
      <w:rFonts w:ascii="Calibri" w:eastAsia="Calibri" w:hAnsi="Calibri"/>
      <w:sz w:val="22"/>
      <w:szCs w:val="22"/>
      <w:lang w:val="ru-RU"/>
    </w:rPr>
  </w:style>
  <w:style w:type="character" w:styleId="a5">
    <w:name w:val="Hyperlink"/>
    <w:basedOn w:val="a0"/>
    <w:uiPriority w:val="99"/>
    <w:semiHidden/>
    <w:unhideWhenUsed/>
    <w:rsid w:val="006D475E"/>
    <w:rPr>
      <w:color w:val="0000FF" w:themeColor="hyperlink"/>
      <w:u w:val="single"/>
    </w:rPr>
  </w:style>
  <w:style w:type="paragraph" w:styleId="a6">
    <w:name w:val="Normal (Web)"/>
    <w:basedOn w:val="a"/>
    <w:uiPriority w:val="99"/>
    <w:unhideWhenUsed/>
    <w:rsid w:val="006D475E"/>
    <w:pPr>
      <w:spacing w:before="100" w:beforeAutospacing="1" w:after="100" w:afterAutospacing="1"/>
      <w:ind w:firstLine="567"/>
      <w:jc w:val="both"/>
    </w:pPr>
    <w:rPr>
      <w:rFonts w:ascii="Arial" w:hAnsi="Arial" w:cs="Arial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6D47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D47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3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69771/d1ad6aa0440c0ab492a90e984835976896a1ca21/" TargetMode="External"/><Relationship Id="rId13" Type="http://schemas.openxmlformats.org/officeDocument/2006/relationships/hyperlink" Target="https://www.consultant.ru/document/cons_doc_LAW_469771/a462b0f18cb5c73ceb2ea1ff71ae88aed4d67e84/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consultant.ru/document/cons_doc_LAW_464198/63d103882fc8db710a1e00e243adca21f3987487/" TargetMode="External"/><Relationship Id="rId12" Type="http://schemas.openxmlformats.org/officeDocument/2006/relationships/hyperlink" Target="https://www.consultant.ru/document/cons_doc_LAW_469771/a462b0f18cb5c73ceb2ea1ff71ae88aed4d67e84/" TargetMode="External"/><Relationship Id="rId17" Type="http://schemas.openxmlformats.org/officeDocument/2006/relationships/hyperlink" Target="https://www.consultant.ru/document/cons_doc_LAW_464198/63d103882fc8db710a1e00e243adca21f398748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onsultant.ru/document/cons_doc_LAW_464198/63d103882fc8db710a1e00e243adca21f3987487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464198/63d103882fc8db710a1e00e243adca21f3987487/" TargetMode="External"/><Relationship Id="rId11" Type="http://schemas.openxmlformats.org/officeDocument/2006/relationships/hyperlink" Target="https://www.consultant.ru/document/cons_doc_LAW_469771/a462b0f18cb5c73ceb2ea1ff71ae88aed4d67e84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9771/6a7ba42d8fda3a1ba186a9eb5c806921998ae7d1/" TargetMode="External"/><Relationship Id="rId10" Type="http://schemas.openxmlformats.org/officeDocument/2006/relationships/hyperlink" Target="https://www.consultant.ru/document/cons_doc_LAW_469771/a462b0f18cb5c73ceb2ea1ff71ae88aed4d67e84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69771/a462b0f18cb5c73ceb2ea1ff71ae88aed4d67e84/" TargetMode="External"/><Relationship Id="rId14" Type="http://schemas.openxmlformats.org/officeDocument/2006/relationships/hyperlink" Target="https://www.consultant.ru/document/cons_doc_LAW_464198/63d103882fc8db710a1e00e243adca21f398748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1900</Words>
  <Characters>10833</Characters>
  <Application>Microsoft Office Word</Application>
  <DocSecurity>0</DocSecurity>
  <Lines>90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    1.2. Раздел 3 дополнить пунктом 3.3. следующего содержания:</vt:lpstr>
      <vt:lpstr>    </vt:lpstr>
      <vt:lpstr>    «3.3. В случае призыва работника на военную службу по мобилизации или заключения</vt:lpstr>
      <vt:lpstr>        Тургеневского городского поселения                                              </vt:lpstr>
    </vt:vector>
  </TitlesOfParts>
  <Company>SPecialiST RePack</Company>
  <LinksUpToDate>false</LinksUpToDate>
  <CharactersWithSpaces>12708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12</cp:revision>
  <cp:lastPrinted>2024-04-08T05:56:00Z</cp:lastPrinted>
  <dcterms:created xsi:type="dcterms:W3CDTF">2024-04-03T07:19:00Z</dcterms:created>
  <dcterms:modified xsi:type="dcterms:W3CDTF">2024-04-08T05:56:00Z</dcterms:modified>
</cp:coreProperties>
</file>